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</w:pPr>
      <w:r>
        <w:rPr>
          <w:sz w:val="36"/>
          <w:szCs w:val="36"/>
        </w:rPr>
        <w:t xml:space="preserve">Scope </w:t>
      </w:r>
      <w:proofErr w:type="gramStart"/>
      <w:r>
        <w:rPr>
          <w:sz w:val="36"/>
          <w:szCs w:val="36"/>
        </w:rPr>
        <w:t>Of</w:t>
      </w:r>
      <w:proofErr w:type="gramEnd"/>
      <w:r>
        <w:rPr>
          <w:sz w:val="36"/>
          <w:szCs w:val="36"/>
        </w:rPr>
        <w:t xml:space="preserve"> Work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</w:pPr>
      <w:r>
        <w:t xml:space="preserve">GT Tire Online Training Portal 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</w:pPr>
      <w:r>
        <w:t>Updated: 10/4/12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>
        <w:rPr>
          <w:b/>
          <w:bCs/>
        </w:rPr>
        <w:t xml:space="preserve">Project Goals: 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CC7CCF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t xml:space="preserve">A dual-language online training portal for company employee education. Testing to demonstrate competency and reporting for internal accounting will be included. </w:t>
      </w:r>
      <w:r w:rsidR="00CC7CCF">
        <w:t xml:space="preserve">Site dimensions are </w:t>
      </w:r>
      <w:proofErr w:type="gramStart"/>
      <w:r w:rsidR="00CC7CCF">
        <w:t>modeled  after</w:t>
      </w:r>
      <w:proofErr w:type="gramEnd"/>
      <w:r w:rsidR="00CC7CCF">
        <w:t xml:space="preserve"> </w:t>
      </w:r>
      <w:hyperlink r:id="rId7" w:history="1">
        <w:r w:rsidR="00CC7CCF" w:rsidRPr="0099068E">
          <w:rPr>
            <w:rStyle w:val="Hyperlink"/>
          </w:rPr>
          <w:t>www.gtradial-us.com</w:t>
        </w:r>
      </w:hyperlink>
      <w:r w:rsidR="00CC7CCF">
        <w:t xml:space="preserve"> and must use similar framing.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  <w:proofErr w:type="gramStart"/>
      <w:r>
        <w:t>Working beta by October 19th.</w:t>
      </w:r>
      <w:proofErr w:type="gramEnd"/>
      <w:r>
        <w:t xml:space="preserve"> Final beta site due no later than 10/23/12.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>
        <w:rPr>
          <w:b/>
          <w:bCs/>
        </w:rPr>
        <w:t>Public User View: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 xml:space="preserve">Language choice option (Similar to: </w:t>
      </w:r>
      <w:hyperlink r:id="rId8" w:history="1">
        <w:r>
          <w:rPr>
            <w:color w:val="1155CC"/>
            <w:u w:val="single"/>
          </w:rPr>
          <w:t>http</w:t>
        </w:r>
      </w:hyperlink>
      <w:hyperlink r:id="rId9" w:history="1">
        <w:proofErr w:type="gramStart"/>
        <w:r>
          <w:rPr>
            <w:color w:val="1155CC"/>
            <w:u w:val="single"/>
          </w:rPr>
          <w:t>:/</w:t>
        </w:r>
        <w:proofErr w:type="gramEnd"/>
        <w:r>
          <w:rPr>
            <w:color w:val="1155CC"/>
            <w:u w:val="single"/>
          </w:rPr>
          <w:t>/</w:t>
        </w:r>
      </w:hyperlink>
      <w:hyperlink r:id="rId10" w:history="1">
        <w:r>
          <w:rPr>
            <w:color w:val="1155CC"/>
            <w:u w:val="single"/>
          </w:rPr>
          <w:t>toyotraining</w:t>
        </w:r>
      </w:hyperlink>
      <w:hyperlink r:id="rId11" w:history="1">
        <w:r>
          <w:rPr>
            <w:color w:val="1155CC"/>
            <w:u w:val="single"/>
          </w:rPr>
          <w:t>.</w:t>
        </w:r>
      </w:hyperlink>
      <w:hyperlink r:id="rId12" w:history="1">
        <w:r>
          <w:rPr>
            <w:color w:val="1155CC"/>
            <w:u w:val="single"/>
          </w:rPr>
          <w:t>ca</w:t>
        </w:r>
      </w:hyperlink>
      <w:hyperlink r:id="rId13" w:history="1">
        <w:r>
          <w:rPr>
            <w:color w:val="1155CC"/>
            <w:u w:val="single"/>
          </w:rPr>
          <w:t>/)</w:t>
        </w:r>
      </w:hyperlink>
      <w:r>
        <w:t xml:space="preserve"> Registration languages (English, French)</w:t>
      </w:r>
      <w:r w:rsidR="00FC609B">
        <w:t xml:space="preserve"> 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  <w:r w:rsidR="00FC609B">
        <w:rPr>
          <w:color w:val="auto"/>
          <w:highlight w:val="green"/>
        </w:rPr>
        <w:t xml:space="preserve">      </w:t>
      </w:r>
      <w:r w:rsidR="00FC609B" w:rsidRPr="00FC609B">
        <w:rPr>
          <w:color w:val="auto"/>
          <w:highlight w:val="cyan"/>
        </w:rPr>
        <w:t xml:space="preserve">          </w:t>
      </w:r>
      <w:r w:rsidR="00FC609B">
        <w:rPr>
          <w:color w:val="auto"/>
          <w:highlight w:val="green"/>
        </w:rPr>
        <w:t xml:space="preserve">  </w:t>
      </w:r>
      <w:r w:rsidR="00FC609B">
        <w:rPr>
          <w:color w:val="auto"/>
        </w:rPr>
        <w:t xml:space="preserve">  </w:t>
      </w:r>
    </w:p>
    <w:p w:rsidR="00005785" w:rsidRDefault="00005785" w:rsidP="00FC60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Integration of custom design as needed throughout. (PSD files provided)</w:t>
      </w:r>
      <w:r w:rsidR="00FC609B"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</w:p>
    <w:p w:rsidR="00372EDA" w:rsidRDefault="00372E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Login allows remember me link.  Username should appear, but not password, next time they log in.  Tab key navigates through dialog. Enter accepts and logs in.</w:t>
      </w:r>
      <w:r w:rsidR="00FC609B" w:rsidRPr="00FC609B">
        <w:rPr>
          <w:color w:val="auto"/>
          <w:sz w:val="28"/>
          <w:szCs w:val="28"/>
          <w:highlight w:val="green"/>
        </w:rPr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E94A87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lastRenderedPageBreak/>
        <w:drawing>
          <wp:inline distT="0" distB="0" distL="0" distR="0">
            <wp:extent cx="5800954" cy="4740250"/>
            <wp:effectExtent l="0" t="0" r="0" b="3810"/>
            <wp:docPr id="1" name="Picture 1" descr="C:\Users\Daniel Murphy\AppData\Local\Microsoft\Windows\Temporary Internet Files\Content.Outlook\2HKOBPPE\Im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 Murphy\AppData\Local\Microsoft\Windows\Temporary Internet Files\Content.Outlook\2HKOBPPE\Image_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"/>
                    <a:stretch/>
                  </pic:blipFill>
                  <pic:spPr bwMode="auto">
                    <a:xfrm>
                      <a:off x="0" y="0"/>
                      <a:ext cx="5800725" cy="47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Registration</w:t>
      </w:r>
      <w:r w:rsidR="006D3023">
        <w:t xml:space="preserve"> (aka enrollment)</w:t>
      </w:r>
      <w:r>
        <w:t>: Accounts based on email address and password.</w:t>
      </w:r>
      <w:r w:rsidR="00FC609B" w:rsidRPr="00FC609B">
        <w:rPr>
          <w:color w:val="auto"/>
          <w:sz w:val="28"/>
          <w:szCs w:val="28"/>
          <w:highlight w:val="green"/>
        </w:rPr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Registration: Sign-up page, include options for 5 user types: Consumer, Passenger and Light Truck Dealer, Commercial Dealer, Dealer All</w:t>
      </w:r>
      <w:r w:rsidR="00EB01B6">
        <w:t xml:space="preserve"> </w:t>
      </w:r>
      <w:r w:rsidR="00EB01B6" w:rsidRPr="00EB01B6">
        <w:rPr>
          <w:color w:val="auto"/>
          <w:sz w:val="28"/>
          <w:szCs w:val="28"/>
          <w:highlight w:val="green"/>
        </w:rPr>
        <w:t xml:space="preserve"> </w:t>
      </w:r>
      <w:r w:rsidR="00EB01B6" w:rsidRPr="00FC609B">
        <w:rPr>
          <w:color w:val="auto"/>
          <w:sz w:val="28"/>
          <w:szCs w:val="28"/>
          <w:highlight w:val="green"/>
        </w:rPr>
        <w:t>Done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Needs nice visual confirmation message on screen to indicate successful </w:t>
      </w:r>
      <w:proofErr w:type="gramStart"/>
      <w:r>
        <w:t>registration.</w:t>
      </w:r>
      <w:proofErr w:type="gramEnd"/>
      <w:r>
        <w:t xml:space="preserve"> Popover that appears for a few seconds?</w:t>
      </w:r>
    </w:p>
    <w:p w:rsidR="00D5151B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auto"/>
        </w:rPr>
      </w:pPr>
      <w:r w:rsidRPr="00D5151B">
        <w:rPr>
          <w:color w:val="auto"/>
        </w:rPr>
        <w:t xml:space="preserve">Consumer users will be activated automatically. System will send branded “welcome email”. (multi-language) </w:t>
      </w:r>
    </w:p>
    <w:p w:rsidR="00D5151B" w:rsidRDefault="00F9220A" w:rsidP="00D5151B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60"/>
        <w:rPr>
          <w:color w:val="auto"/>
        </w:rPr>
      </w:pPr>
      <w:r w:rsidRPr="00D5151B">
        <w:rPr>
          <w:color w:val="auto"/>
        </w:rPr>
        <w:t xml:space="preserve">There are two choices for user accounts in the login screen graphic above.  Consumers will be routed through this log-in.  </w:t>
      </w:r>
    </w:p>
    <w:p w:rsidR="00D5151B" w:rsidRPr="00D5151B" w:rsidRDefault="00D5151B" w:rsidP="00D5151B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ind w:hanging="360"/>
        <w:rPr>
          <w:color w:val="auto"/>
        </w:rPr>
      </w:pPr>
      <w:r>
        <w:rPr>
          <w:color w:val="auto"/>
        </w:rPr>
        <w:t>Consumer</w:t>
      </w:r>
      <w:r w:rsidR="00F9220A" w:rsidRPr="00D5151B">
        <w:rPr>
          <w:color w:val="auto"/>
        </w:rPr>
        <w:t xml:space="preserve"> information should be store</w:t>
      </w:r>
      <w:r>
        <w:rPr>
          <w:color w:val="auto"/>
        </w:rPr>
        <w:t>d in a different table</w:t>
      </w:r>
      <w:r w:rsidR="00F9220A" w:rsidRPr="00D5151B">
        <w:rPr>
          <w:color w:val="auto"/>
        </w:rPr>
        <w:t xml:space="preserve">. </w:t>
      </w:r>
    </w:p>
    <w:p w:rsidR="00D5151B" w:rsidRPr="00D5151B" w:rsidRDefault="00F9220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auto"/>
        </w:rPr>
      </w:pPr>
      <w:r w:rsidRPr="00D5151B">
        <w:rPr>
          <w:color w:val="auto"/>
        </w:rPr>
        <w:t xml:space="preserve">Consumer messages should be managed through the admin site. – </w:t>
      </w:r>
      <w:proofErr w:type="gramStart"/>
      <w:r w:rsidRPr="00D5151B">
        <w:rPr>
          <w:color w:val="auto"/>
        </w:rPr>
        <w:t>in</w:t>
      </w:r>
      <w:proofErr w:type="gramEnd"/>
      <w:r w:rsidRPr="00D5151B">
        <w:rPr>
          <w:color w:val="auto"/>
        </w:rPr>
        <w:t xml:space="preserve"> the System Emails </w:t>
      </w:r>
      <w:r w:rsidR="00D5151B" w:rsidRPr="00D5151B">
        <w:rPr>
          <w:color w:val="auto"/>
        </w:rPr>
        <w:t>section.</w:t>
      </w:r>
    </w:p>
    <w:p w:rsidR="00005785" w:rsidRPr="00D5151B" w:rsidRDefault="00D515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auto"/>
        </w:rPr>
      </w:pPr>
      <w:r>
        <w:rPr>
          <w:color w:val="auto"/>
        </w:rPr>
        <w:t xml:space="preserve">The </w:t>
      </w:r>
      <w:r w:rsidR="00F9220A" w:rsidRPr="00D5151B">
        <w:rPr>
          <w:color w:val="auto"/>
        </w:rPr>
        <w:t xml:space="preserve">System Emails </w:t>
      </w:r>
      <w:r>
        <w:rPr>
          <w:color w:val="auto"/>
        </w:rPr>
        <w:t xml:space="preserve">section in the admin </w:t>
      </w:r>
      <w:r w:rsidR="00F9220A" w:rsidRPr="00D5151B">
        <w:rPr>
          <w:color w:val="auto"/>
        </w:rPr>
        <w:t xml:space="preserve">should include </w:t>
      </w:r>
      <w:r>
        <w:rPr>
          <w:color w:val="auto"/>
        </w:rPr>
        <w:t xml:space="preserve">categories for </w:t>
      </w:r>
      <w:r w:rsidR="00F9220A" w:rsidRPr="00D5151B">
        <w:rPr>
          <w:color w:val="auto"/>
        </w:rPr>
        <w:t xml:space="preserve">Consumer Emails, </w:t>
      </w:r>
      <w:r w:rsidRPr="00D5151B">
        <w:rPr>
          <w:color w:val="auto"/>
        </w:rPr>
        <w:t xml:space="preserve">Passenger and Light Truck Dealer </w:t>
      </w:r>
      <w:r w:rsidR="00F9220A" w:rsidRPr="00D5151B">
        <w:rPr>
          <w:color w:val="auto"/>
        </w:rPr>
        <w:t xml:space="preserve">Emails, </w:t>
      </w:r>
      <w:r w:rsidRPr="00D5151B">
        <w:rPr>
          <w:color w:val="auto"/>
        </w:rPr>
        <w:t>Commercial Dealer emails</w:t>
      </w:r>
      <w:r>
        <w:rPr>
          <w:color w:val="auto"/>
        </w:rPr>
        <w:t xml:space="preserve"> and Admin emails. </w:t>
      </w:r>
    </w:p>
    <w:p w:rsidR="00414592" w:rsidRDefault="004145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auto"/>
        </w:rPr>
      </w:pPr>
      <w:r>
        <w:rPr>
          <w:color w:val="auto"/>
        </w:rPr>
        <w:t xml:space="preserve">When a Passenger and Light Truck Dealer, </w:t>
      </w:r>
      <w:r w:rsidR="00D5151B" w:rsidRPr="00D5151B">
        <w:rPr>
          <w:color w:val="auto"/>
        </w:rPr>
        <w:t xml:space="preserve">Commercial </w:t>
      </w:r>
      <w:r>
        <w:rPr>
          <w:color w:val="auto"/>
        </w:rPr>
        <w:t>Dealer, or Dealer all enrolls …</w:t>
      </w:r>
    </w:p>
    <w:p w:rsidR="00414592" w:rsidRPr="00414592" w:rsidRDefault="00414592" w:rsidP="004145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ind w:left="1800" w:hanging="360"/>
        <w:rPr>
          <w:color w:val="auto"/>
        </w:rPr>
      </w:pPr>
      <w:r w:rsidRPr="00414592">
        <w:rPr>
          <w:color w:val="auto"/>
        </w:rPr>
        <w:lastRenderedPageBreak/>
        <w:t xml:space="preserve">Sends branded “thank you for enrolling” email (Multilanguage) </w:t>
      </w:r>
      <w:r>
        <w:rPr>
          <w:color w:val="auto"/>
        </w:rPr>
        <w:t>with instruction to wait for approval</w:t>
      </w:r>
    </w:p>
    <w:p w:rsidR="00414592" w:rsidRPr="00414592" w:rsidRDefault="00414592" w:rsidP="004145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ind w:left="1800" w:hanging="360"/>
        <w:rPr>
          <w:color w:val="auto"/>
        </w:rPr>
      </w:pPr>
      <w:r w:rsidRPr="00414592">
        <w:rPr>
          <w:color w:val="auto"/>
        </w:rPr>
        <w:t>Sends admin alert for approval</w:t>
      </w:r>
    </w:p>
    <w:p w:rsidR="00414592" w:rsidRDefault="00414592" w:rsidP="004145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ind w:left="1800" w:hanging="360"/>
        <w:rPr>
          <w:color w:val="auto"/>
        </w:rPr>
      </w:pPr>
      <w:r w:rsidRPr="00414592">
        <w:rPr>
          <w:color w:val="auto"/>
        </w:rPr>
        <w:t>User has to be activated by admin</w:t>
      </w:r>
      <w:r>
        <w:rPr>
          <w:color w:val="auto"/>
        </w:rPr>
        <w:t>,</w:t>
      </w:r>
    </w:p>
    <w:p w:rsidR="00414592" w:rsidRDefault="00414592" w:rsidP="004145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ind w:left="1800" w:hanging="360"/>
        <w:rPr>
          <w:color w:val="auto"/>
        </w:rPr>
      </w:pPr>
      <w:r>
        <w:rPr>
          <w:color w:val="auto"/>
        </w:rPr>
        <w:t>Upon activation, the u</w:t>
      </w:r>
      <w:r w:rsidRPr="00414592">
        <w:rPr>
          <w:color w:val="auto"/>
        </w:rPr>
        <w:t xml:space="preserve">ser gets </w:t>
      </w:r>
      <w:r>
        <w:rPr>
          <w:color w:val="auto"/>
        </w:rPr>
        <w:t xml:space="preserve">branded </w:t>
      </w:r>
      <w:r w:rsidRPr="00414592">
        <w:rPr>
          <w:color w:val="auto"/>
        </w:rPr>
        <w:t>welcome email with username and password</w:t>
      </w:r>
    </w:p>
    <w:p w:rsidR="00005785" w:rsidRDefault="00D5151B" w:rsidP="0041459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ind w:left="1800" w:hanging="360"/>
        <w:rPr>
          <w:color w:val="auto"/>
        </w:rPr>
      </w:pPr>
      <w:r w:rsidRPr="00414592">
        <w:rPr>
          <w:color w:val="auto"/>
        </w:rPr>
        <w:t xml:space="preserve">Passenger and Light Truck, and Commercial messages are managed through their respective </w:t>
      </w:r>
      <w:r w:rsidR="006D3023">
        <w:rPr>
          <w:color w:val="auto"/>
        </w:rPr>
        <w:t xml:space="preserve">System Email </w:t>
      </w:r>
      <w:r w:rsidRPr="00414592">
        <w:rPr>
          <w:color w:val="auto"/>
        </w:rPr>
        <w:t>sections in the Admin App.</w:t>
      </w:r>
    </w:p>
    <w:p w:rsidR="00FC609B" w:rsidRDefault="00FC609B" w:rsidP="00FC609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rPr>
          <w:color w:val="auto"/>
        </w:rPr>
      </w:pPr>
    </w:p>
    <w:p w:rsidR="00FC609B" w:rsidRDefault="00FC609B" w:rsidP="00FC609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rPr>
          <w:color w:val="auto"/>
        </w:rPr>
      </w:pPr>
      <w:r>
        <w:rPr>
          <w:color w:val="auto"/>
        </w:rPr>
        <w:tab/>
      </w:r>
      <w:r w:rsidRPr="00FC609B">
        <w:rPr>
          <w:color w:val="auto"/>
          <w:sz w:val="28"/>
          <w:szCs w:val="28"/>
          <w:highlight w:val="green"/>
        </w:rPr>
        <w:t>Done</w:t>
      </w:r>
      <w:r>
        <w:rPr>
          <w:color w:val="auto"/>
        </w:rPr>
        <w:tab/>
      </w:r>
    </w:p>
    <w:p w:rsidR="00FC609B" w:rsidRPr="00414592" w:rsidRDefault="00FC609B" w:rsidP="00FC609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800"/>
        </w:tabs>
        <w:rPr>
          <w:color w:val="auto"/>
        </w:rPr>
      </w:pP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 xml:space="preserve">Registration: Choose from approved dealer list (based on unique name managed within </w:t>
      </w:r>
      <w:r w:rsidR="00D5151B">
        <w:t>Admin Settings</w:t>
      </w:r>
      <w:r>
        <w:t xml:space="preserve"> section of the site)</w:t>
      </w:r>
      <w:r w:rsidR="00883BE4">
        <w:t xml:space="preserve"> </w:t>
      </w:r>
      <w:r w:rsidR="00883BE4" w:rsidRPr="00883BE4">
        <w:rPr>
          <w:highlight w:val="red"/>
        </w:rPr>
        <w:t>N</w:t>
      </w:r>
      <w:r w:rsidR="00883BE4">
        <w:rPr>
          <w:highlight w:val="red"/>
        </w:rPr>
        <w:t>ot</w:t>
      </w:r>
      <w:r w:rsidR="00883BE4" w:rsidRPr="00883BE4">
        <w:rPr>
          <w:highlight w:val="red"/>
        </w:rPr>
        <w:t xml:space="preserve"> </w:t>
      </w:r>
      <w:r w:rsidR="00EB01B6">
        <w:rPr>
          <w:color w:val="auto"/>
          <w:sz w:val="28"/>
          <w:szCs w:val="28"/>
          <w:highlight w:val="red"/>
        </w:rPr>
        <w:t>D</w:t>
      </w:r>
      <w:r w:rsidR="00883BE4" w:rsidRPr="00883BE4">
        <w:rPr>
          <w:color w:val="auto"/>
          <w:sz w:val="28"/>
          <w:szCs w:val="28"/>
          <w:highlight w:val="red"/>
        </w:rPr>
        <w:t>one</w:t>
      </w:r>
    </w:p>
    <w:p w:rsidR="006D3023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Sign-up form similar to toyotraining.com</w:t>
      </w:r>
      <w:r w:rsidR="006D3023">
        <w:t xml:space="preserve"> – but has additional fields for store number and job classification</w:t>
      </w:r>
      <w:r w:rsidR="00FC609B" w:rsidRPr="00FC609B">
        <w:rPr>
          <w:color w:val="auto"/>
          <w:sz w:val="28"/>
          <w:szCs w:val="28"/>
          <w:highlight w:val="green"/>
        </w:rPr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</w:p>
    <w:p w:rsidR="006D3023" w:rsidRDefault="006D30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Job classification will be based on menu of unique names, managed through the admin application</w:t>
      </w:r>
      <w:r w:rsidR="00FC609B" w:rsidRPr="00FC609B">
        <w:rPr>
          <w:color w:val="auto"/>
          <w:sz w:val="28"/>
          <w:szCs w:val="28"/>
          <w:highlight w:val="green"/>
        </w:rPr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Button should change from “Save and Update User” to “Register Now”.</w:t>
      </w:r>
      <w:r w:rsidR="00FC609B" w:rsidRPr="00FC609B">
        <w:rPr>
          <w:color w:val="auto"/>
          <w:sz w:val="28"/>
          <w:szCs w:val="28"/>
          <w:highlight w:val="green"/>
        </w:rPr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</w:p>
    <w:p w:rsidR="006D3023" w:rsidRDefault="006D3023" w:rsidP="006D302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2859634</wp:posOffset>
                </wp:positionH>
                <wp:positionV relativeFrom="paragraph">
                  <wp:posOffset>1894433</wp:posOffset>
                </wp:positionV>
                <wp:extent cx="1221638" cy="614477"/>
                <wp:effectExtent l="0" t="0" r="1714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638" cy="61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85" w:rsidRDefault="00005785">
                            <w:r>
                              <w:t>REGISTER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5.15pt;margin-top:149.15pt;width:96.2pt;height:4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" fillcolor="white [3201]" strokeweight=".5pt">
                <v:textbox>
                  <w:txbxContent>
                    <w:p w:rsidR="00005785" w:rsidRDefault="00005785">
                      <w:r>
                        <w:t>REGISTER 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E64046" wp14:editId="771F5468">
            <wp:extent cx="3752697" cy="2838298"/>
            <wp:effectExtent l="0" t="0" r="635" b="635"/>
            <wp:docPr id="1026" name="Picture 2" descr="C:\Users\Daniel Murphy\Desktop\new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aniel Murphy\Desktop\new u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t="28427" r="18361" b="27632"/>
                    <a:stretch/>
                  </pic:blipFill>
                  <pic:spPr bwMode="auto">
                    <a:xfrm>
                      <a:off x="0" y="0"/>
                      <a:ext cx="3754483" cy="28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005785" w:rsidRDefault="00005785">
      <w:pPr>
        <w:pageBreakBefore/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>
        <w:rPr>
          <w:b/>
          <w:bCs/>
        </w:rPr>
        <w:lastRenderedPageBreak/>
        <w:t>Registered User View: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005785" w:rsidRDefault="009F6872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DE4F9" wp14:editId="14D601F8">
                <wp:simplePos x="0" y="0"/>
                <wp:positionH relativeFrom="column">
                  <wp:posOffset>3056890</wp:posOffset>
                </wp:positionH>
                <wp:positionV relativeFrom="paragraph">
                  <wp:posOffset>3096260</wp:posOffset>
                </wp:positionV>
                <wp:extent cx="1733550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40.7pt;margin-top:243.8pt;width:136.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06A09" wp14:editId="3220B509">
                <wp:simplePos x="0" y="0"/>
                <wp:positionH relativeFrom="column">
                  <wp:posOffset>4834560</wp:posOffset>
                </wp:positionH>
                <wp:positionV relativeFrom="paragraph">
                  <wp:posOffset>2942590</wp:posOffset>
                </wp:positionV>
                <wp:extent cx="1864995" cy="796925"/>
                <wp:effectExtent l="0" t="0" r="20955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85" w:rsidRDefault="00005785">
                            <w:r>
                              <w:t>“Full Certification” shows here in red when true.</w:t>
                            </w:r>
                          </w:p>
                          <w:p w:rsidR="00005785" w:rsidRDefault="00005785">
                            <w:r>
                              <w:t>Download Certificate shows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80.65pt;margin-top:231.7pt;width:146.85pt;height: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" fillcolor="white [3201]" strokeweight=".5pt">
                <v:textbox>
                  <w:txbxContent>
                    <w:p w:rsidR="00005785" w:rsidRDefault="00005785">
                      <w:r>
                        <w:t>“Full Certification” shows here in red when true.</w:t>
                      </w:r>
                    </w:p>
                    <w:p w:rsidR="00005785" w:rsidRDefault="00005785">
                      <w:r>
                        <w:t>Download Certificate shows here.</w:t>
                      </w:r>
                    </w:p>
                  </w:txbxContent>
                </v:textbox>
              </v:shape>
            </w:pict>
          </mc:Fallback>
        </mc:AlternateContent>
      </w:r>
      <w:r w:rsidR="00E94A87">
        <w:rPr>
          <w:noProof/>
        </w:rPr>
        <w:drawing>
          <wp:inline distT="0" distB="0" distL="0" distR="0">
            <wp:extent cx="5819775" cy="5457825"/>
            <wp:effectExtent l="0" t="0" r="9525" b="9525"/>
            <wp:docPr id="2" name="Picture 2" descr="C:\Users\Daniel Murphy\AppData\Local\Microsoft\Windows\Temporary Internet Files\Content.Outlook\2HKOBPPE\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 Murphy\AppData\Local\Microsoft\Windows\Temporary Internet Files\Content.Outlook\2HKOBPPE\Image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3B5F47" w:rsidRPr="003B5F47" w:rsidRDefault="00005785" w:rsidP="003B5F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color w:val="FF0000"/>
        </w:rPr>
      </w:pPr>
      <w:r>
        <w:t xml:space="preserve">After login, users will only see </w:t>
      </w:r>
      <w:r w:rsidR="00F9220A">
        <w:t xml:space="preserve">menus and </w:t>
      </w:r>
      <w:r>
        <w:t>tests relevant to their user type.</w:t>
      </w:r>
      <w:r w:rsidR="00FC609B" w:rsidRPr="00FC609B">
        <w:rPr>
          <w:color w:val="auto"/>
          <w:sz w:val="28"/>
          <w:szCs w:val="28"/>
          <w:highlight w:val="green"/>
        </w:rPr>
        <w:t xml:space="preserve"> </w:t>
      </w:r>
      <w:r w:rsidR="00FC609B" w:rsidRPr="00FC609B">
        <w:rPr>
          <w:color w:val="auto"/>
          <w:sz w:val="28"/>
          <w:szCs w:val="28"/>
          <w:highlight w:val="green"/>
        </w:rPr>
        <w:t>Done</w:t>
      </w:r>
      <w:r w:rsidR="003B5F47">
        <w:br/>
      </w:r>
      <w:r w:rsidR="003B5F47" w:rsidRPr="003B5F47">
        <w:rPr>
          <w:color w:val="FF0000"/>
        </w:rPr>
        <w:t>Note that Boomerang would like to manipulate the menus for each user type by editing the actual code – just like we do on ToyoTraining.com via the User Index pages created by Sanctuary.  This way we can quickly add study guides, and update menu links.</w:t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Progress bar will show progress to certification.</w:t>
      </w:r>
      <w:r w:rsidR="00EB01B6" w:rsidRPr="00EB01B6">
        <w:t xml:space="preserve"> </w:t>
      </w:r>
      <w:r w:rsidR="00EB01B6">
        <w:t xml:space="preserve">) </w:t>
      </w:r>
      <w:r w:rsidR="00EB01B6" w:rsidRPr="00883BE4">
        <w:rPr>
          <w:highlight w:val="red"/>
        </w:rPr>
        <w:t>N</w:t>
      </w:r>
      <w:r w:rsidR="00EB01B6">
        <w:rPr>
          <w:highlight w:val="red"/>
        </w:rPr>
        <w:t>ot</w:t>
      </w:r>
      <w:r w:rsidR="00EB01B6" w:rsidRPr="00883BE4">
        <w:rPr>
          <w:highlight w:val="red"/>
        </w:rPr>
        <w:t xml:space="preserve"> </w:t>
      </w:r>
      <w:r w:rsidR="00EB01B6">
        <w:rPr>
          <w:color w:val="auto"/>
          <w:sz w:val="28"/>
          <w:szCs w:val="28"/>
          <w:highlight w:val="red"/>
        </w:rPr>
        <w:t>D</w:t>
      </w:r>
      <w:r w:rsidR="00EB01B6" w:rsidRPr="00883BE4">
        <w:rPr>
          <w:color w:val="auto"/>
          <w:sz w:val="28"/>
          <w:szCs w:val="28"/>
          <w:highlight w:val="red"/>
        </w:rPr>
        <w:t>one</w:t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>Upon completion it will show link to download certificate.</w:t>
      </w:r>
      <w:r w:rsidR="00EB01B6" w:rsidRPr="00EB01B6">
        <w:t xml:space="preserve"> </w:t>
      </w:r>
      <w:r w:rsidR="00EB01B6">
        <w:t xml:space="preserve">) </w:t>
      </w:r>
      <w:r w:rsidR="00EB01B6" w:rsidRPr="00883BE4">
        <w:rPr>
          <w:highlight w:val="red"/>
        </w:rPr>
        <w:t>N</w:t>
      </w:r>
      <w:r w:rsidR="00EB01B6">
        <w:rPr>
          <w:highlight w:val="red"/>
        </w:rPr>
        <w:t>ot</w:t>
      </w:r>
      <w:r w:rsidR="00EB01B6" w:rsidRPr="00883BE4">
        <w:rPr>
          <w:highlight w:val="red"/>
        </w:rPr>
        <w:t xml:space="preserve"> </w:t>
      </w:r>
      <w:r w:rsidR="00EB01B6">
        <w:rPr>
          <w:color w:val="auto"/>
          <w:sz w:val="28"/>
          <w:szCs w:val="28"/>
          <w:highlight w:val="red"/>
        </w:rPr>
        <w:t>D</w:t>
      </w:r>
      <w:r w:rsidR="00EB01B6" w:rsidRPr="00883BE4">
        <w:rPr>
          <w:color w:val="auto"/>
          <w:sz w:val="28"/>
          <w:szCs w:val="28"/>
          <w:highlight w:val="red"/>
        </w:rPr>
        <w:t>one</w:t>
      </w:r>
    </w:p>
    <w:p w:rsidR="00F31990" w:rsidRDefault="00F31990">
      <w:pPr>
        <w:spacing w:line="240" w:lineRule="auto"/>
        <w:rPr>
          <w:color w:val="FF0000"/>
        </w:rPr>
      </w:pPr>
      <w:r>
        <w:rPr>
          <w:color w:val="FF0000"/>
        </w:rPr>
        <w:br w:type="page"/>
      </w:r>
    </w:p>
    <w:p w:rsidR="00F31990" w:rsidRPr="00F31990" w:rsidRDefault="00F31990" w:rsidP="00F3199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360"/>
        <w:rPr>
          <w:b/>
        </w:rPr>
      </w:pPr>
      <w:r w:rsidRPr="00F31990">
        <w:rPr>
          <w:b/>
        </w:rPr>
        <w:lastRenderedPageBreak/>
        <w:t>Study Guides</w:t>
      </w:r>
      <w:r w:rsidR="00EB01B6">
        <w:t xml:space="preserve">) </w:t>
      </w:r>
      <w:r w:rsidR="00EB01B6" w:rsidRPr="00883BE4">
        <w:rPr>
          <w:highlight w:val="red"/>
        </w:rPr>
        <w:t>N</w:t>
      </w:r>
      <w:r w:rsidR="00EB01B6">
        <w:rPr>
          <w:highlight w:val="red"/>
        </w:rPr>
        <w:t>ot</w:t>
      </w:r>
      <w:r w:rsidR="00EB01B6" w:rsidRPr="00883BE4">
        <w:rPr>
          <w:highlight w:val="red"/>
        </w:rPr>
        <w:t xml:space="preserve"> </w:t>
      </w:r>
      <w:r w:rsidR="00EB01B6">
        <w:rPr>
          <w:color w:val="auto"/>
          <w:sz w:val="28"/>
          <w:szCs w:val="28"/>
          <w:highlight w:val="red"/>
        </w:rPr>
        <w:t>D</w:t>
      </w:r>
      <w:r w:rsidR="00EB01B6" w:rsidRPr="00883BE4">
        <w:rPr>
          <w:color w:val="auto"/>
          <w:sz w:val="28"/>
          <w:szCs w:val="28"/>
          <w:highlight w:val="red"/>
        </w:rPr>
        <w:t>one</w:t>
      </w:r>
    </w:p>
    <w:p w:rsidR="00F31990" w:rsidRDefault="00F31990" w:rsidP="00F3199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360"/>
      </w:pPr>
    </w:p>
    <w:p w:rsidR="00F31990" w:rsidRDefault="00F31990" w:rsidP="00F319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 xml:space="preserve">When a user selects a study guide from the Study Guides menu, they are linked to a PHP </w:t>
      </w:r>
      <w:r w:rsidR="00C866E8">
        <w:t>Study Guide TOC</w:t>
      </w:r>
    </w:p>
    <w:p w:rsidR="00C866E8" w:rsidRDefault="00F31990" w:rsidP="009D2D6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ind w:left="2160"/>
      </w:pPr>
      <w:r>
        <w:t xml:space="preserve">Sanctuary to provide </w:t>
      </w:r>
      <w:r w:rsidR="009D2D65">
        <w:t>two study guide templates as shown below.</w:t>
      </w:r>
    </w:p>
    <w:p w:rsidR="009D2D65" w:rsidRDefault="009D2D65" w:rsidP="003B5F47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ind w:left="2610"/>
      </w:pPr>
      <w:r>
        <w:t>One for the TOC</w:t>
      </w:r>
    </w:p>
    <w:p w:rsidR="009D2D65" w:rsidRDefault="009D2D65" w:rsidP="003B5F47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ind w:left="2610"/>
      </w:pPr>
      <w:r>
        <w:t>One for the rest of the Body pages of the Study Guide</w:t>
      </w:r>
    </w:p>
    <w:p w:rsidR="009D2D65" w:rsidRPr="00C866E8" w:rsidRDefault="009D2D65" w:rsidP="003B5F47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ind w:left="2160"/>
      </w:pPr>
      <w:r>
        <w:t xml:space="preserve">Both </w:t>
      </w:r>
      <w:r w:rsidR="003B5F47">
        <w:t xml:space="preserve">the </w:t>
      </w:r>
      <w:r>
        <w:t>TOC and Study Guide Body pages can link to a background image shown only by that study guide. Note that a second, black and white image will be used for the Body pages.</w:t>
      </w:r>
    </w:p>
    <w:p w:rsidR="00F31990" w:rsidRDefault="00F31990" w:rsidP="00F31990">
      <w:pPr>
        <w:pBdr>
          <w:top w:val="nil"/>
          <w:left w:val="nil"/>
          <w:bottom w:val="nil"/>
          <w:right w:val="nil"/>
          <w:between w:val="nil"/>
          <w:bar w:val="nil"/>
        </w:pBdr>
      </w:pPr>
      <w:r w:rsidRPr="00F31990">
        <w:rPr>
          <w:noProof/>
        </w:rPr>
        <w:drawing>
          <wp:inline distT="0" distB="0" distL="0" distR="0" wp14:anchorId="1B23EA6B" wp14:editId="4BE4BA60">
            <wp:extent cx="5940774" cy="5661965"/>
            <wp:effectExtent l="0" t="0" r="317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/>
                    <a:stretch/>
                  </pic:blipFill>
                  <pic:spPr bwMode="auto">
                    <a:xfrm>
                      <a:off x="0" y="0"/>
                      <a:ext cx="5943600" cy="566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C866E8" w:rsidRDefault="00F31990">
      <w:pPr>
        <w:spacing w:line="240" w:lineRule="auto"/>
      </w:pPr>
      <w:r>
        <w:br w:type="page"/>
      </w:r>
    </w:p>
    <w:p w:rsidR="00C866E8" w:rsidRDefault="00C866E8" w:rsidP="00C866E8">
      <w:pPr>
        <w:pStyle w:val="ListParagraph"/>
        <w:numPr>
          <w:ilvl w:val="0"/>
          <w:numId w:val="6"/>
        </w:numPr>
        <w:spacing w:line="240" w:lineRule="auto"/>
      </w:pPr>
      <w:r>
        <w:lastRenderedPageBreak/>
        <w:t>Second Study Guide page example.</w:t>
      </w:r>
      <w:r w:rsidR="001A2BC1" w:rsidRPr="001A2BC1">
        <w:t xml:space="preserve"> </w:t>
      </w:r>
      <w:r w:rsidR="001A2BC1">
        <w:t xml:space="preserve">) </w:t>
      </w:r>
      <w:r w:rsidR="001A2BC1" w:rsidRPr="00883BE4">
        <w:rPr>
          <w:highlight w:val="red"/>
        </w:rPr>
        <w:t>N</w:t>
      </w:r>
      <w:r w:rsidR="001A2BC1">
        <w:rPr>
          <w:highlight w:val="red"/>
        </w:rPr>
        <w:t>ot</w:t>
      </w:r>
      <w:r w:rsidR="001A2BC1" w:rsidRPr="00883BE4">
        <w:rPr>
          <w:highlight w:val="red"/>
        </w:rPr>
        <w:t xml:space="preserve"> </w:t>
      </w:r>
      <w:r w:rsidR="001A2BC1">
        <w:rPr>
          <w:color w:val="auto"/>
          <w:sz w:val="28"/>
          <w:szCs w:val="28"/>
          <w:highlight w:val="red"/>
        </w:rPr>
        <w:t>D</w:t>
      </w:r>
      <w:r w:rsidR="001A2BC1" w:rsidRPr="00883BE4">
        <w:rPr>
          <w:color w:val="auto"/>
          <w:sz w:val="28"/>
          <w:szCs w:val="28"/>
          <w:highlight w:val="red"/>
        </w:rPr>
        <w:t>one</w:t>
      </w:r>
      <w:bookmarkStart w:id="0" w:name="_GoBack"/>
      <w:bookmarkEnd w:id="0"/>
      <w:r w:rsidR="009D2D65">
        <w:br/>
      </w:r>
    </w:p>
    <w:p w:rsidR="009D2D65" w:rsidRDefault="00C866E8" w:rsidP="00C866E8">
      <w:pPr>
        <w:spacing w:line="240" w:lineRule="auto"/>
      </w:pPr>
      <w:r w:rsidRPr="00C866E8">
        <w:rPr>
          <w:noProof/>
        </w:rPr>
        <w:drawing>
          <wp:inline distT="0" distB="0" distL="0" distR="0" wp14:anchorId="28AD59EF" wp14:editId="1D5FE4C4">
            <wp:extent cx="5940774" cy="5647335"/>
            <wp:effectExtent l="0" t="0" r="317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/>
                    <a:stretch/>
                  </pic:blipFill>
                  <pic:spPr bwMode="auto">
                    <a:xfrm>
                      <a:off x="0" y="0"/>
                      <a:ext cx="5943600" cy="56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5" w:rsidRDefault="009D2D65">
      <w:pPr>
        <w:spacing w:line="240" w:lineRule="auto"/>
      </w:pPr>
      <w:r>
        <w:br w:type="page"/>
      </w:r>
    </w:p>
    <w:p w:rsidR="00005785" w:rsidRPr="00F31990" w:rsidRDefault="00005785" w:rsidP="00F3199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360"/>
        <w:rPr>
          <w:b/>
        </w:rPr>
      </w:pPr>
      <w:r w:rsidRPr="00F31990">
        <w:rPr>
          <w:b/>
        </w:rPr>
        <w:lastRenderedPageBreak/>
        <w:t xml:space="preserve">Certification </w:t>
      </w:r>
      <w:proofErr w:type="gramStart"/>
      <w:r w:rsidRPr="00F31990">
        <w:rPr>
          <w:b/>
        </w:rPr>
        <w:t xml:space="preserve">Testing </w:t>
      </w:r>
      <w:r w:rsidR="00EB01B6">
        <w:t>)</w:t>
      </w:r>
      <w:proofErr w:type="gramEnd"/>
      <w:r w:rsidR="00EB01B6">
        <w:t xml:space="preserve"> </w:t>
      </w:r>
      <w:r w:rsidR="00EB01B6" w:rsidRPr="00883BE4">
        <w:rPr>
          <w:highlight w:val="red"/>
        </w:rPr>
        <w:t>N</w:t>
      </w:r>
      <w:r w:rsidR="00EB01B6">
        <w:rPr>
          <w:highlight w:val="red"/>
        </w:rPr>
        <w:t>ot</w:t>
      </w:r>
      <w:r w:rsidR="00EB01B6" w:rsidRPr="00883BE4">
        <w:rPr>
          <w:highlight w:val="red"/>
        </w:rPr>
        <w:t xml:space="preserve"> </w:t>
      </w:r>
      <w:r w:rsidR="00EB01B6">
        <w:rPr>
          <w:color w:val="auto"/>
          <w:sz w:val="28"/>
          <w:szCs w:val="28"/>
          <w:highlight w:val="red"/>
        </w:rPr>
        <w:t>D</w:t>
      </w:r>
      <w:r w:rsidR="00EB01B6" w:rsidRPr="00883BE4">
        <w:rPr>
          <w:color w:val="auto"/>
          <w:sz w:val="28"/>
          <w:szCs w:val="28"/>
          <w:highlight w:val="red"/>
        </w:rPr>
        <w:t>one</w:t>
      </w:r>
    </w:p>
    <w:p w:rsidR="00005785" w:rsidRPr="00F31990" w:rsidRDefault="00005785" w:rsidP="00F3199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360"/>
        <w:rPr>
          <w:b/>
        </w:rPr>
      </w:pPr>
    </w:p>
    <w:p w:rsidR="00AC27AF" w:rsidRDefault="00AC27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Certifications tests</w:t>
      </w:r>
      <w:r w:rsidR="001E65AA">
        <w:t xml:space="preserve"> (AKA Certifications)</w:t>
      </w:r>
      <w:r w:rsidR="00987CF3">
        <w:t xml:space="preserve">, such as SAVERO LINE shown below, </w:t>
      </w:r>
      <w:r>
        <w:t>are collections of Test Modules.</w:t>
      </w:r>
    </w:p>
    <w:p w:rsidR="00AB42ED" w:rsidRDefault="00AC27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Test </w:t>
      </w:r>
      <w:r w:rsidR="00AB42ED">
        <w:t>Modules are created in the admin application</w:t>
      </w:r>
    </w:p>
    <w:p w:rsidR="00AB42ED" w:rsidRDefault="00AC27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Test </w:t>
      </w:r>
      <w:r w:rsidR="00E94A87">
        <w:t xml:space="preserve">Modules are </w:t>
      </w:r>
      <w:r>
        <w:t xml:space="preserve">essentially dual language </w:t>
      </w:r>
      <w:r w:rsidR="00E94A87">
        <w:t>stand-alone tests</w:t>
      </w:r>
      <w:r w:rsidR="00AB42ED">
        <w:t xml:space="preserve"> – modeled after the tests on ToyoTraining.ca</w:t>
      </w:r>
    </w:p>
    <w:p w:rsidR="00AC27AF" w:rsidRDefault="00AC27AF" w:rsidP="00AB42E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160"/>
        </w:tabs>
        <w:ind w:left="2160"/>
      </w:pPr>
      <w:r>
        <w:t>They are for one subject</w:t>
      </w:r>
    </w:p>
    <w:p w:rsidR="00AC27AF" w:rsidRDefault="00AC27AF" w:rsidP="00AB42E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160"/>
        </w:tabs>
        <w:ind w:left="2160"/>
      </w:pPr>
      <w:r>
        <w:t>They do not have multiple chapters</w:t>
      </w:r>
    </w:p>
    <w:p w:rsidR="00AC27AF" w:rsidRDefault="00AB42ED" w:rsidP="00AC27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160"/>
        </w:tabs>
        <w:ind w:left="2160"/>
      </w:pPr>
      <w:r>
        <w:t>They</w:t>
      </w:r>
      <w:r w:rsidR="00AC27AF">
        <w:t xml:space="preserve"> allow for two languages. (FYI, more languages are likely be added in later upgrades)</w:t>
      </w:r>
    </w:p>
    <w:p w:rsidR="00AC27AF" w:rsidRDefault="00AC27AF" w:rsidP="00AC27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160"/>
        </w:tabs>
        <w:ind w:left="2160"/>
      </w:pPr>
      <w:r>
        <w:t>In the user’s language, they display the appropriate question and multiple choice</w:t>
      </w:r>
      <w:r w:rsidR="001E65AA">
        <w:t xml:space="preserve"> answers.</w:t>
      </w:r>
    </w:p>
    <w:p w:rsidR="001E65AA" w:rsidRDefault="001E65AA" w:rsidP="00AC27A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160"/>
        </w:tabs>
        <w:ind w:left="2160"/>
      </w:pPr>
      <w:r>
        <w:t>The Test Module is passed or failed.  The criteria for passing is set within the admin app – just like on ToyoTraining.ca</w:t>
      </w:r>
    </w:p>
    <w:p w:rsidR="001E65AA" w:rsidRDefault="001E65AA" w:rsidP="001E65A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Test Modules are grouped in to Certifications in the admin app.</w:t>
      </w:r>
    </w:p>
    <w:p w:rsidR="00E94A87" w:rsidRDefault="00A3542A" w:rsidP="00E94A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When a user chooses a </w:t>
      </w:r>
      <w:r w:rsidR="00987CF3">
        <w:t>Certification</w:t>
      </w:r>
      <w:r>
        <w:t>, through the Certification Tests menu, the window splits</w:t>
      </w:r>
      <w:r w:rsidR="00005785">
        <w:t xml:space="preserve"> (see designs provided)</w:t>
      </w:r>
      <w:r w:rsidR="00E94A87">
        <w:t xml:space="preserve"> to </w:t>
      </w:r>
      <w:r w:rsidR="001E65AA">
        <w:t>show the Certification Test home page on the bottom screen</w:t>
      </w:r>
    </w:p>
    <w:p w:rsidR="00F31990" w:rsidRDefault="001E65AA" w:rsidP="003B5F4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The Certification Test home page shows the status for all the Test Modules grouped together by that certification.  Note that Test Modules can appear in more than one Certification.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E94A87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</w:pPr>
      <w:r>
        <w:rPr>
          <w:noProof/>
        </w:rPr>
        <w:drawing>
          <wp:inline distT="0" distB="0" distL="0" distR="0" wp14:anchorId="6BE88EBE" wp14:editId="53B902A3">
            <wp:extent cx="4905375" cy="3724275"/>
            <wp:effectExtent l="0" t="0" r="9525" b="9525"/>
            <wp:docPr id="3" name="Picture 3" descr="C:\Users\Daniel Murphy\AppData\Local\Microsoft\Windows\Temporary Internet Files\Content.Outlook\2HKOBPPE\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 Murphy\AppData\Local\Microsoft\Windows\Temporary Internet Files\Content.Outlook\2HKOBPPE\Image_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2A" w:rsidRPr="00A3542A" w:rsidRDefault="00A3542A" w:rsidP="00F319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FF0000"/>
        </w:rPr>
      </w:pPr>
    </w:p>
    <w:p w:rsidR="00B139F3" w:rsidRDefault="00B139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lastRenderedPageBreak/>
        <w:t>When a user completes a certification test, a report page tells them which tests they passed, and “tests not passed”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When a user passes all </w:t>
      </w:r>
      <w:r w:rsidR="003B5F47">
        <w:t>Test Modules in that Certification</w:t>
      </w:r>
      <w:r>
        <w:t xml:space="preserve"> = Certification</w:t>
      </w:r>
      <w:r w:rsidR="003B5F47">
        <w:t xml:space="preserve"> Complete</w:t>
      </w:r>
    </w:p>
    <w:p w:rsidR="00414592" w:rsidRDefault="004145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The first Certification Completion is recorded for each certification for each user.</w:t>
      </w:r>
    </w:p>
    <w:p w:rsidR="00414592" w:rsidRDefault="004145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That way, we can search for that information in the reports section of the admin application</w:t>
      </w:r>
    </w:p>
    <w:p w:rsidR="00414592" w:rsidRDefault="004145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If a new test is added to that certification later (in the admin app) the user will have completed a first certification</w:t>
      </w:r>
      <w:r w:rsidR="006D3023">
        <w:t>, and that original date is recorded</w:t>
      </w:r>
      <w:r>
        <w:t xml:space="preserve"> – but now the certification progress will show they still have Test Modules to pass</w:t>
      </w:r>
    </w:p>
    <w:p w:rsidR="006D3023" w:rsidRDefault="004145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Pressing </w:t>
      </w:r>
      <w:r w:rsidR="006D3023">
        <w:t>“</w:t>
      </w:r>
      <w:r>
        <w:t>begin test</w:t>
      </w:r>
      <w:r w:rsidR="006D3023">
        <w:t>”</w:t>
      </w:r>
      <w:r>
        <w:t xml:space="preserve"> will </w:t>
      </w:r>
      <w:r w:rsidR="006D3023">
        <w:t xml:space="preserve">cycle the user through all their incomplete Test Modules for that certification. </w:t>
      </w:r>
    </w:p>
    <w:p w:rsidR="006D3023" w:rsidRDefault="006D30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FF0000"/>
        </w:rPr>
      </w:pPr>
      <w:r>
        <w:rPr>
          <w:color w:val="FF0000"/>
        </w:rPr>
        <w:t>After their first certification, and a new test module is added, they are not currently certified, but the site recorded that they once were.</w:t>
      </w:r>
    </w:p>
    <w:p w:rsidR="006D3023" w:rsidRDefault="006D30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FF0000"/>
        </w:rPr>
      </w:pPr>
      <w:r>
        <w:rPr>
          <w:color w:val="FF0000"/>
        </w:rPr>
        <w:t>When they pass the added test, they are again fully certified.</w:t>
      </w:r>
    </w:p>
    <w:p w:rsidR="006D3023" w:rsidRDefault="006D30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FF0000"/>
        </w:rPr>
      </w:pPr>
      <w:r>
        <w:rPr>
          <w:color w:val="FF0000"/>
        </w:rPr>
        <w:t>The last full certification date is also recorded for each user and each certification</w:t>
      </w:r>
    </w:p>
    <w:p w:rsidR="006D3023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FF0000"/>
        </w:rPr>
      </w:pPr>
      <w:r>
        <w:rPr>
          <w:color w:val="FF0000"/>
        </w:rPr>
        <w:t xml:space="preserve">Passing all tests = Full Certification </w:t>
      </w:r>
    </w:p>
    <w:p w:rsidR="00005785" w:rsidRDefault="009F6872" w:rsidP="006D30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ind w:left="1800" w:hanging="360"/>
        <w:rPr>
          <w:color w:val="FF0000"/>
        </w:rPr>
      </w:pPr>
      <w:r>
        <w:rPr>
          <w:color w:val="FF0000"/>
        </w:rPr>
        <w:t xml:space="preserve">Full Certification shows on the Registered User home page view – see edit to example picture </w:t>
      </w:r>
    </w:p>
    <w:p w:rsidR="009F6872" w:rsidRDefault="009F6872" w:rsidP="006D30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ind w:left="1800" w:hanging="360"/>
        <w:rPr>
          <w:color w:val="FF0000"/>
        </w:rPr>
      </w:pPr>
      <w:r>
        <w:rPr>
          <w:color w:val="FF0000"/>
        </w:rPr>
        <w:t>First Full Certification date is recorded</w:t>
      </w:r>
    </w:p>
    <w:p w:rsidR="009F6872" w:rsidRDefault="009F6872" w:rsidP="006D30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ind w:left="1800" w:hanging="360"/>
        <w:rPr>
          <w:color w:val="FF0000"/>
        </w:rPr>
      </w:pPr>
      <w:r>
        <w:rPr>
          <w:color w:val="FF0000"/>
        </w:rPr>
        <w:t>Last Full Certification date is recorded.</w:t>
      </w:r>
    </w:p>
    <w:p w:rsidR="009F6872" w:rsidRDefault="009F6872" w:rsidP="006D30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ind w:left="1800" w:hanging="360"/>
        <w:rPr>
          <w:color w:val="FF0000"/>
        </w:rPr>
      </w:pPr>
      <w:r>
        <w:rPr>
          <w:color w:val="FF0000"/>
        </w:rPr>
        <w:t>Full Certification will generate an email to the user (managed in the admin app)</w:t>
      </w:r>
    </w:p>
    <w:p w:rsidR="009F6872" w:rsidRDefault="009F6872" w:rsidP="006D30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ind w:left="1800" w:hanging="360"/>
        <w:rPr>
          <w:color w:val="FF0000"/>
        </w:rPr>
      </w:pPr>
      <w:r>
        <w:rPr>
          <w:color w:val="FF0000"/>
        </w:rPr>
        <w:t>Full Certification will generate an email to the admins listed in the admin app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Downloadable PDF Certificates for test certifications and full certifications. Managed within test and certification sections.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Congratulations email for test and full certification. Managed under system emails tab.</w:t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</w:pPr>
      <w:r>
        <w:t xml:space="preserve">User Account Controls to update their basic contact information. </w:t>
      </w:r>
    </w:p>
    <w:p w:rsidR="00005785" w:rsidRDefault="009F687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FF0000"/>
        </w:rPr>
      </w:pPr>
      <w:r>
        <w:rPr>
          <w:color w:val="FF0000"/>
        </w:rPr>
        <w:t xml:space="preserve">Consumer users cannot change their user type. 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b/>
          <w:bCs/>
        </w:rPr>
      </w:pPr>
    </w:p>
    <w:p w:rsidR="00005785" w:rsidRDefault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column"/>
      </w:r>
      <w:r w:rsidR="00005785">
        <w:rPr>
          <w:b/>
          <w:bCs/>
          <w:sz w:val="48"/>
          <w:szCs w:val="48"/>
        </w:rPr>
        <w:lastRenderedPageBreak/>
        <w:t>Admin Backend: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372EDA" w:rsidRP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 w:rsidRPr="00372EDA">
        <w:rPr>
          <w:b/>
          <w:bCs/>
        </w:rPr>
        <w:t>Login Dialog</w:t>
      </w:r>
    </w:p>
    <w:p w:rsidR="00372EDA" w:rsidRDefault="00005785" w:rsidP="00372E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Remember me checkbox</w:t>
      </w:r>
      <w:r w:rsidR="00372EDA">
        <w:rPr>
          <w:bCs/>
        </w:rPr>
        <w:t>.  This reacts different for an admin:  When checked – and username and password are executed correctly -- next time it skips this page.  Remembered admins should go straight to the register admin home.</w:t>
      </w:r>
    </w:p>
    <w:p w:rsidR="00005785" w:rsidRPr="00372EDA" w:rsidRDefault="00005785" w:rsidP="00372E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Tab key needs to move from field to field within dialog</w:t>
      </w:r>
    </w:p>
    <w:p w:rsidR="00005785" w:rsidRPr="00372EDA" w:rsidRDefault="00005785" w:rsidP="00372E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Enter key works to accept password</w:t>
      </w:r>
    </w:p>
    <w:p w:rsidR="00005785" w:rsidRPr="00372EDA" w:rsidRDefault="00005785" w:rsidP="00372E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 xml:space="preserve">When links or menus are touched or clicked, they words turn Red </w:t>
      </w:r>
    </w:p>
    <w:p w:rsidR="00372EDA" w:rsidRP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Links</w:t>
      </w:r>
    </w:p>
    <w:p w:rsidR="00005785" w:rsidRPr="00372EDA" w:rsidRDefault="00005785" w:rsidP="00372E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Links at top all point away from admin site – to public site pages.</w:t>
      </w:r>
    </w:p>
    <w:p w:rsidR="00372EDA" w:rsidRP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Masthead</w:t>
      </w:r>
    </w:p>
    <w:p w:rsidR="00005785" w:rsidRPr="00372EDA" w:rsidRDefault="00005785" w:rsidP="00372E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The GT-U logo is still pending.</w:t>
      </w:r>
    </w:p>
    <w:p w:rsidR="00005785" w:rsidRDefault="00005785" w:rsidP="00372E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372EDA">
        <w:rPr>
          <w:bCs/>
        </w:rPr>
        <w:t>The white gradient graphic, and dimensions, are from GT-Radial-us.com</w:t>
      </w:r>
    </w:p>
    <w:p w:rsidR="00372EDA" w:rsidRP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bCs/>
        </w:rPr>
      </w:pPr>
    </w:p>
    <w:p w:rsidR="00005785" w:rsidRDefault="00372EDA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 wp14:anchorId="04E73DF6" wp14:editId="697A43EB">
            <wp:extent cx="5940773" cy="3942893"/>
            <wp:effectExtent l="0" t="0" r="3175" b="63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4" b="26274"/>
                    <a:stretch/>
                  </pic:blipFill>
                  <pic:spPr bwMode="auto">
                    <a:xfrm>
                      <a:off x="0" y="0"/>
                      <a:ext cx="5943600" cy="39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785" w:rsidRDefault="00005785">
      <w:pPr>
        <w:pageBreakBefore/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</w:rPr>
        <w:t>Dashboard upon login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color w:val="FF0000"/>
        </w:rPr>
      </w:pPr>
    </w:p>
    <w:p w:rsidR="00005785" w:rsidRDefault="00E94A87">
      <w:pPr>
        <w:pBdr>
          <w:top w:val="nil"/>
          <w:left w:val="nil"/>
          <w:bottom w:val="nil"/>
          <w:right w:val="nil"/>
          <w:between w:val="nil"/>
          <w:bar w:val="nil"/>
        </w:pBdr>
        <w:rPr>
          <w:color w:val="FF0000"/>
        </w:rPr>
      </w:pPr>
      <w:r>
        <w:rPr>
          <w:noProof/>
        </w:rPr>
        <w:drawing>
          <wp:inline distT="0" distB="0" distL="0" distR="0" wp14:anchorId="449DBD3A" wp14:editId="727140B8">
            <wp:extent cx="5953125" cy="3676650"/>
            <wp:effectExtent l="0" t="0" r="9525" b="0"/>
            <wp:docPr id="5" name="Picture 5" descr="C:\Users\Daniel Murphy\AppData\Local\Microsoft\Windows\Temporary Internet Files\Content.Outlook\2HKOBPPE\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 Murphy\AppData\Local\Microsoft\Windows\Temporary Internet Files\Content.Outlook\2HKOBPPE\Image_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</w:rPr>
        <w:t xml:space="preserve">User Management: 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Approved/Unapproved status management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Search functionality to quickly find and edit user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Sorting as described above.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Export Functionality of all user information. (All or will export only the users shown after sorting is applied)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005785">
      <w:pPr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</w:rPr>
        <w:lastRenderedPageBreak/>
        <w:t xml:space="preserve">Test </w:t>
      </w:r>
      <w:proofErr w:type="spellStart"/>
      <w:r>
        <w:rPr>
          <w:b/>
          <w:bCs/>
        </w:rPr>
        <w:t>Mangement</w:t>
      </w:r>
      <w:proofErr w:type="spellEnd"/>
      <w:r>
        <w:rPr>
          <w:b/>
          <w:bCs/>
        </w:rPr>
        <w:t>: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372EDA" w:rsidRP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bCs/>
        </w:rPr>
      </w:pPr>
      <w:r w:rsidRPr="00372EDA">
        <w:rPr>
          <w:bCs/>
        </w:rPr>
        <w:t>How the application is structured</w:t>
      </w:r>
    </w:p>
    <w:p w:rsidR="00372EDA" w:rsidRDefault="00372EDA" w:rsidP="00372ED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  <w:tab w:val="num" w:pos="1080"/>
        </w:tabs>
        <w:ind w:left="1080"/>
        <w:rPr>
          <w:bCs/>
        </w:rPr>
      </w:pPr>
      <w:r>
        <w:rPr>
          <w:bCs/>
        </w:rPr>
        <w:t>Consumers will not take tests</w:t>
      </w:r>
    </w:p>
    <w:p w:rsidR="00372EDA" w:rsidRDefault="00372EDA" w:rsidP="00372ED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  <w:tab w:val="num" w:pos="1080"/>
        </w:tabs>
        <w:ind w:left="1080"/>
        <w:rPr>
          <w:bCs/>
        </w:rPr>
      </w:pPr>
      <w:r>
        <w:rPr>
          <w:bCs/>
        </w:rPr>
        <w:t>Only Passenger and Light Truck, and Commercial users will take tests</w:t>
      </w:r>
    </w:p>
    <w:p w:rsidR="00005785" w:rsidRDefault="00372EDA" w:rsidP="00372ED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20"/>
          <w:tab w:val="num" w:pos="1080"/>
        </w:tabs>
        <w:ind w:left="1080"/>
        <w:rPr>
          <w:bCs/>
        </w:rPr>
      </w:pPr>
      <w:r>
        <w:rPr>
          <w:bCs/>
        </w:rPr>
        <w:t>User Types who will certify, include:</w:t>
      </w:r>
    </w:p>
    <w:p w:rsidR="00372EDA" w:rsidRDefault="00372EDA" w:rsidP="00372ED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>
        <w:rPr>
          <w:bCs/>
        </w:rPr>
        <w:t>Passenger and Light Truck Dealer</w:t>
      </w:r>
    </w:p>
    <w:p w:rsidR="00372EDA" w:rsidRDefault="00372EDA" w:rsidP="00372ED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>
        <w:rPr>
          <w:bCs/>
        </w:rPr>
        <w:t>Commercial Dealer</w:t>
      </w:r>
    </w:p>
    <w:p w:rsidR="00372EDA" w:rsidRPr="00372EDA" w:rsidRDefault="00372EDA" w:rsidP="00372EDA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>
        <w:rPr>
          <w:bCs/>
        </w:rPr>
        <w:t>Dealer All</w:t>
      </w:r>
    </w:p>
    <w:p w:rsidR="00005785" w:rsidRDefault="00005785" w:rsidP="00372ED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bCs/>
        </w:rPr>
      </w:pPr>
      <w:r w:rsidRPr="00372EDA">
        <w:rPr>
          <w:bCs/>
        </w:rPr>
        <w:t xml:space="preserve">All Certifications Complete = </w:t>
      </w:r>
      <w:r w:rsidR="00372EDA">
        <w:rPr>
          <w:bCs/>
        </w:rPr>
        <w:t>Full</w:t>
      </w:r>
      <w:r w:rsidRPr="00372EDA">
        <w:rPr>
          <w:bCs/>
        </w:rPr>
        <w:t xml:space="preserve"> Certification = Gift Event</w:t>
      </w:r>
      <w:r w:rsidR="00372EDA">
        <w:rPr>
          <w:bCs/>
        </w:rPr>
        <w:br/>
      </w:r>
    </w:p>
    <w:p w:rsid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ind w:left="360"/>
        <w:rPr>
          <w:bCs/>
        </w:rPr>
      </w:pPr>
      <w:r w:rsidRPr="00372EDA">
        <w:rPr>
          <w:bCs/>
        </w:rPr>
        <w:t xml:space="preserve">How </w:t>
      </w:r>
      <w:r>
        <w:rPr>
          <w:bCs/>
        </w:rPr>
        <w:t>Certifications Work:</w:t>
      </w:r>
    </w:p>
    <w:p w:rsidR="00372EDA" w:rsidRDefault="00F00F2C" w:rsidP="00372ED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>
        <w:rPr>
          <w:bCs/>
        </w:rPr>
        <w:t>Tests are grouped into Certifications in the Admin app</w:t>
      </w:r>
    </w:p>
    <w:p w:rsidR="00F00F2C" w:rsidRPr="00372EDA" w:rsidRDefault="00F00F2C" w:rsidP="00372ED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  <w:r w:rsidRPr="00F00F2C">
        <w:rPr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51D0BC" wp14:editId="1BC1A0EE">
                <wp:simplePos x="0" y="0"/>
                <wp:positionH relativeFrom="column">
                  <wp:posOffset>649834</wp:posOffset>
                </wp:positionH>
                <wp:positionV relativeFrom="paragraph">
                  <wp:posOffset>38278</wp:posOffset>
                </wp:positionV>
                <wp:extent cx="5791200" cy="1128286"/>
                <wp:effectExtent l="0" t="0" r="0" b="0"/>
                <wp:wrapNone/>
                <wp:docPr id="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128286"/>
                          <a:chOff x="0" y="0"/>
                          <a:chExt cx="8839200" cy="172212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8839200" cy="17221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5785" w:rsidRDefault="00005785" w:rsidP="00F00F2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4800" y="160020"/>
                            <a:ext cx="2057400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Certification Test 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14600" y="160020"/>
                            <a:ext cx="2057400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Certification Test 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24400" y="152400"/>
                            <a:ext cx="2057400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Certification Test 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Content Placeholder 4"/>
                        <wps:cNvSpPr txBox="1">
                          <a:spLocks/>
                        </wps:cNvSpPr>
                        <wps:spPr>
                          <a:xfrm>
                            <a:off x="289560" y="845820"/>
                            <a:ext cx="2057400" cy="87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ModuleA</w:t>
                              </w:r>
                              <w:proofErr w:type="spellEnd"/>
                            </w:p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ModuleB</w:t>
                              </w:r>
                              <w:proofErr w:type="spellEnd"/>
                            </w:p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ModuleC</w:t>
                              </w:r>
                              <w:proofErr w:type="spellEnd"/>
                            </w:p>
                          </w:txbxContent>
                        </wps:txbx>
                        <wps:bodyPr vert="horz" lIns="91440" tIns="45720" rIns="91440" bIns="45720" rtlCol="0">
                          <a:normAutofit fontScale="92500" lnSpcReduction="20000"/>
                        </wps:bodyPr>
                      </wps:wsp>
                      <wps:wsp>
                        <wps:cNvPr id="23" name="Content Placeholder 4"/>
                        <wps:cNvSpPr txBox="1">
                          <a:spLocks/>
                        </wps:cNvSpPr>
                        <wps:spPr>
                          <a:xfrm>
                            <a:off x="2506980" y="845820"/>
                            <a:ext cx="2057400" cy="87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ModuleD</w:t>
                              </w:r>
                              <w:proofErr w:type="spellEnd"/>
                            </w:p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ModuleR</w:t>
                              </w:r>
                              <w:proofErr w:type="spellEnd"/>
                            </w:p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ModuleF</w:t>
                              </w:r>
                              <w:proofErr w:type="spellEnd"/>
                            </w:p>
                          </w:txbxContent>
                        </wps:txbx>
                        <wps:bodyPr vert="horz" lIns="91440" tIns="45720" rIns="91440" bIns="45720" rtlCol="0">
                          <a:normAutofit fontScale="92500" lnSpcReduction="20000"/>
                        </wps:bodyPr>
                      </wps:wsp>
                      <wps:wsp>
                        <wps:cNvPr id="24" name="Content Placeholder 4"/>
                        <wps:cNvSpPr txBox="1">
                          <a:spLocks/>
                        </wps:cNvSpPr>
                        <wps:spPr>
                          <a:xfrm>
                            <a:off x="4724400" y="845820"/>
                            <a:ext cx="2057400" cy="87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ModuleA</w:t>
                              </w:r>
                              <w:proofErr w:type="spellEnd"/>
                            </w:p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ModuleY</w:t>
                              </w:r>
                              <w:proofErr w:type="spellEnd"/>
                            </w:p>
                            <w:p w:rsidR="00005785" w:rsidRDefault="00005785" w:rsidP="00F00F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Test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ModuleZ</w:t>
                              </w:r>
                              <w:proofErr w:type="spellEnd"/>
                            </w:p>
                          </w:txbxContent>
                        </wps:txbx>
                        <wps:bodyPr vert="horz" lIns="91440" tIns="45720" rIns="91440" bIns="45720" rtlCol="0">
                          <a:normAutofit fontScale="92500" lnSpcReduction="200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8" style="position:absolute;left:0;text-align:left;margin-left:51.15pt;margin-top:3pt;width:456pt;height:88.85pt;z-index:251663360" coordsize="88392,1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">
                <v:rect id="Rectangle 18" o:spid="_x0000_s1029" style="position:absolute;width:88392;height:17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C+8QA&#10;AADbAAAADwAAAGRycy9kb3ducmV2LnhtbESPQWvCQBCF7wX/wzJCb3VjDyLRVURQPAjW2CLehuyY&#10;BLOzIbs1qb++cxC8zfDevPfNfNm7Wt2pDZVnA+NRAoo497biwsD3afMxBRUissXaMxn4owDLxeBt&#10;jqn1HR/pnsVCSQiHFA2UMTap1iEvyWEY+YZYtKtvHUZZ20LbFjsJd7X+TJKJdlixNJTY0Lqk/Jb9&#10;OgNXfHytqi09LpPzYTvusvpnP90Y8z7sVzNQkfr4Mj+vd1bwBVZ+kQ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AvvEAAAA2wAAAA8AAAAAAAAAAAAAAAAAmAIAAGRycy9k&#10;b3ducmV2LnhtbFBLBQYAAAAABAAEAPUAAACJAwAAAAA=&#10;" fillcolor="#d8d8d8 [2732]" stroked="f" strokeweight="2pt">
                  <v:textbox>
                    <w:txbxContent>
                      <w:p w:rsidR="00005785" w:rsidRDefault="00005785" w:rsidP="00F00F2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9" o:spid="_x0000_s1030" style="position:absolute;left:3048;top:1600;width:2057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<v:textbox>
                    <w:txbxContent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Certification Test 1</w:t>
                        </w:r>
                      </w:p>
                    </w:txbxContent>
                  </v:textbox>
                </v:rect>
                <v:rect id="Rectangle 20" o:spid="_x0000_s1031" style="position:absolute;left:25146;top:1600;width:2057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Ds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9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LDsAAAADbAAAADwAAAAAAAAAAAAAAAACYAgAAZHJzL2Rvd25y&#10;ZXYueG1sUEsFBgAAAAAEAAQA9QAAAIUDAAAAAA==&#10;" fillcolor="#4f81bd [3204]" strokecolor="#243f60 [1604]" strokeweight="2pt">
                  <v:textbox>
                    <w:txbxContent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Certification Test 2</w:t>
                        </w:r>
                      </w:p>
                    </w:txbxContent>
                  </v:textbox>
                </v:rect>
                <v:rect id="Rectangle 21" o:spid="_x0000_s1032" style="position:absolute;left:47244;top:1524;width:2057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ulcMA&#10;AADbAAAADwAAAGRycy9kb3ducmV2LnhtbESPzWrDMBCE74W8g9hAb7XsEFrjRAkhUBp6KY3zAIu1&#10;sZ1YKyPJP+3TV4VCj8PMfMNs97PpxEjOt5YVZEkKgriyuuVawaV8fcpB+ICssbNMCr7Iw363eNhi&#10;oe3EnzSeQy0ihH2BCpoQ+kJKXzVk0Ce2J47e1TqDIUpXS+1winDTyVWaPkuDLceFBns6NlTdz4NR&#10;YLOP8F5O64Fpcm95e6u675dcqcflfNiACDSH//Bf+6QVrD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ulcMAAADbAAAADwAAAAAAAAAAAAAAAACYAgAAZHJzL2Rv&#10;d25yZXYueG1sUEsFBgAAAAAEAAQA9QAAAIgDAAAAAA==&#10;" fillcolor="#4f81bd [3204]" strokecolor="#243f60 [1604]" strokeweight="2pt">
                  <v:textbox>
                    <w:txbxContent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Certification Test 3</w:t>
                        </w:r>
                      </w:p>
                    </w:txbxContent>
                  </v:textbox>
                </v:rect>
                <v:shape id="Content Placeholder 4" o:spid="_x0000_s1033" type="#_x0000_t202" style="position:absolute;left:2895;top:8458;width:20574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9BhsIA&#10;AADbAAAADwAAAGRycy9kb3ducmV2LnhtbESPzWrDMBCE74G+g9hCb4kcH0pwooQSCA0llzp5gMXa&#10;WsbWSljyT/v0USGQ4zAz3zC7w2w7MVIfGscK1qsMBHHldMO1gtv1tNyACBFZY+eYFPxSgMP+ZbHD&#10;QruJv2ksYy0ShEOBCkyMvpAyVIYshpXzxMn7cb3FmGRfS93jlOC2k3mWvUuLDacFg56Ohqq2HKyC&#10;0/B5tuOfHPxXWU1sfDvcLq1Sb6/zxxZEpDk+w4/2WSvIc/j/kn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0GGwgAAANsAAAAPAAAAAAAAAAAAAAAAAJgCAABkcnMvZG93&#10;bnJldi54bWxQSwUGAAAAAAQABAD1AAAAhwMAAAAA&#10;" filled="f" stroked="f">
                  <v:path arrowok="t"/>
                  <v:textbox>
                    <w:txbxContent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ModuleA</w:t>
                        </w:r>
                        <w:proofErr w:type="spellEnd"/>
                      </w:p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ModuleB</w:t>
                        </w:r>
                        <w:proofErr w:type="spellEnd"/>
                      </w:p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ModuleC</w:t>
                        </w:r>
                        <w:proofErr w:type="spellEnd"/>
                      </w:p>
                    </w:txbxContent>
                  </v:textbox>
                </v:shape>
                <v:shape id="Content Placeholder 4" o:spid="_x0000_s1034" type="#_x0000_t202" style="position:absolute;left:25069;top:8458;width:20574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kHcIA&#10;AADbAAAADwAAAGRycy9kb3ducmV2LnhtbESP3WoCMRSE7wu+QzgF72q2FopsjVIKohRvuvoAh83p&#10;ZtnNSdhkf/TpjSB4OczMN8x6O9lWDNSF2rGC90UGgrh0uuZKwfm0e1uBCBFZY+uYFFwowHYze1lj&#10;rt3IfzQUsRIJwiFHBSZGn0sZSkMWw8J54uT9u85iTLKrpO5wTHDbymWWfUqLNacFg55+DJVN0VsF&#10;u35/sMNV9v63KEc2vunPx0ap+ev0/QUi0hSf4Uf7oBUsP+D+Jf0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+QdwgAAANsAAAAPAAAAAAAAAAAAAAAAAJgCAABkcnMvZG93&#10;bnJldi54bWxQSwUGAAAAAAQABAD1AAAAhwMAAAAA&#10;" filled="f" stroked="f">
                  <v:path arrowok="t"/>
                  <v:textbox>
                    <w:txbxContent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ModuleD</w:t>
                        </w:r>
                        <w:proofErr w:type="spellEnd"/>
                      </w:p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ModuleR</w:t>
                        </w:r>
                        <w:proofErr w:type="spellEnd"/>
                      </w:p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ModuleF</w:t>
                        </w:r>
                        <w:proofErr w:type="spellEnd"/>
                      </w:p>
                    </w:txbxContent>
                  </v:textbox>
                </v:shape>
                <v:shape id="Content Placeholder 4" o:spid="_x0000_s1035" type="#_x0000_t202" style="position:absolute;left:47244;top:8458;width:20574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8acIA&#10;AADbAAAADwAAAGRycy9kb3ducmV2LnhtbESP3WoCMRSE7wu+QzgF72q2UopsjVIKohRvuvoAh83p&#10;ZtnNSdhkf/TpjSB4OczMN8x6O9lWDNSF2rGC90UGgrh0uuZKwfm0e1uBCBFZY+uYFFwowHYze1lj&#10;rt3IfzQUsRIJwiFHBSZGn0sZSkMWw8J54uT9u85iTLKrpO5wTHDbymWWfUqLNacFg55+DJVN0VsF&#10;u35/sMNV9v63KEc2vunPx0ap+ev0/QUi0hSf4Uf7oBUsP+D+Jf0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nxpwgAAANsAAAAPAAAAAAAAAAAAAAAAAJgCAABkcnMvZG93&#10;bnJldi54bWxQSwUGAAAAAAQABAD1AAAAhwMAAAAA&#10;" filled="f" stroked="f">
                  <v:path arrowok="t"/>
                  <v:textbox>
                    <w:txbxContent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ModuleA</w:t>
                        </w:r>
                        <w:proofErr w:type="spellEnd"/>
                      </w:p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ModuleY</w:t>
                        </w:r>
                        <w:proofErr w:type="spellEnd"/>
                      </w:p>
                      <w:p w:rsidR="00005785" w:rsidRDefault="00005785" w:rsidP="00F00F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Test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ModuleZ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372EDA" w:rsidRPr="00372EDA" w:rsidRDefault="00372EDA" w:rsidP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</w:p>
    <w:p w:rsidR="00372EDA" w:rsidRDefault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Cs/>
        </w:rPr>
      </w:pPr>
    </w:p>
    <w:p w:rsidR="00372EDA" w:rsidRDefault="00372EDA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005785" w:rsidRDefault="00F00F2C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Tests (add, edit, delete) </w:t>
      </w:r>
      <w:proofErr w:type="gramStart"/>
      <w:r>
        <w:t>The</w:t>
      </w:r>
      <w:proofErr w:type="gramEnd"/>
      <w:r>
        <w:t xml:space="preserve"> ability to manage unlimited tests and unlimited questions per test will be included. 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Test Questions (multi-language support)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Certificates in multiple languages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Search functionality will be included to quickly find and edit tests.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Assignment of test type (4 user types: Consumer, Passenger and Light Truck Dealer, Commercial Dealer, Dealer (All)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ind w:left="1440"/>
      </w:pP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b/>
          <w:bCs/>
          <w:sz w:val="26"/>
          <w:szCs w:val="26"/>
        </w:rPr>
      </w:pPr>
    </w:p>
    <w:p w:rsidR="00005785" w:rsidRDefault="00005785">
      <w:pPr>
        <w:pageBreakBefore/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lastRenderedPageBreak/>
        <w:t xml:space="preserve">Creating </w:t>
      </w:r>
      <w:r w:rsidR="00F00F2C">
        <w:rPr>
          <w:rFonts w:ascii="Calibri" w:eastAsia="Calibri" w:hAnsi="Calibri" w:cs="Calibri"/>
          <w:b/>
          <w:bCs/>
          <w:sz w:val="26"/>
          <w:szCs w:val="26"/>
        </w:rPr>
        <w:t>Test Modules</w:t>
      </w:r>
      <w:r>
        <w:rPr>
          <w:rFonts w:ascii="Calibri" w:eastAsia="Calibri" w:hAnsi="Calibri" w:cs="Calibri"/>
          <w:b/>
          <w:bCs/>
          <w:sz w:val="26"/>
          <w:szCs w:val="26"/>
        </w:rPr>
        <w:t>: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b/>
          <w:bCs/>
          <w:sz w:val="26"/>
          <w:szCs w:val="26"/>
        </w:rPr>
      </w:pPr>
    </w:p>
    <w:p w:rsidR="00F077B9" w:rsidRDefault="00F077B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A1742" wp14:editId="6ADB1BBC">
                <wp:simplePos x="0" y="0"/>
                <wp:positionH relativeFrom="column">
                  <wp:posOffset>1673225</wp:posOffset>
                </wp:positionH>
                <wp:positionV relativeFrom="paragraph">
                  <wp:posOffset>354330</wp:posOffset>
                </wp:positionV>
                <wp:extent cx="628650" cy="299720"/>
                <wp:effectExtent l="0" t="0" r="19050" b="24130"/>
                <wp:wrapNone/>
                <wp:docPr id="2061" name="Oval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9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61" o:spid="_x0000_s1026" style="position:absolute;margin-left:131.75pt;margin-top:27.9pt;width:49.5pt;height:2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" filled="f" strokecolor="#c00000" strokeweight="2pt"/>
            </w:pict>
          </mc:Fallback>
        </mc:AlternateContent>
      </w:r>
      <w:r w:rsidRPr="00F077B9">
        <w:rPr>
          <w:b/>
          <w:bCs/>
          <w:noProof/>
        </w:rPr>
        <w:drawing>
          <wp:inline distT="0" distB="0" distL="0" distR="0" wp14:anchorId="2F35F3EC" wp14:editId="43DB7090">
            <wp:extent cx="5543584" cy="658368"/>
            <wp:effectExtent l="0" t="0" r="0" b="8890"/>
            <wp:docPr id="2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78519"/>
                    <a:stretch/>
                  </pic:blipFill>
                  <pic:spPr bwMode="auto">
                    <a:xfrm>
                      <a:off x="0" y="0"/>
                      <a:ext cx="5543550" cy="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6"/>
          <w:szCs w:val="26"/>
        </w:rPr>
      </w:pPr>
      <w:r>
        <w:rPr>
          <w:sz w:val="26"/>
          <w:szCs w:val="26"/>
        </w:rPr>
        <w:t>•</w:t>
      </w:r>
      <w:r w:rsidR="00F00F2C">
        <w:rPr>
          <w:rFonts w:ascii="Calibri" w:eastAsia="Calibri" w:hAnsi="Calibri" w:cs="Calibri"/>
          <w:sz w:val="26"/>
          <w:szCs w:val="26"/>
        </w:rPr>
        <w:t>Test Modules</w:t>
      </w:r>
      <w:r>
        <w:rPr>
          <w:rFonts w:ascii="Calibri" w:eastAsia="Calibri" w:hAnsi="Calibri" w:cs="Calibri"/>
          <w:sz w:val="26"/>
          <w:szCs w:val="26"/>
        </w:rPr>
        <w:t xml:space="preserve"> are created under the TESTS tab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6"/>
          <w:szCs w:val="26"/>
        </w:rPr>
      </w:pPr>
      <w:r>
        <w:rPr>
          <w:sz w:val="26"/>
          <w:szCs w:val="26"/>
        </w:rPr>
        <w:t>•</w:t>
      </w:r>
      <w:r w:rsidR="00F00F2C">
        <w:rPr>
          <w:rFonts w:ascii="Calibri" w:eastAsia="Calibri" w:hAnsi="Calibri" w:cs="Calibri"/>
          <w:sz w:val="26"/>
          <w:szCs w:val="26"/>
        </w:rPr>
        <w:t>Test Modules</w:t>
      </w:r>
      <w:r>
        <w:rPr>
          <w:rFonts w:ascii="Calibri" w:eastAsia="Calibri" w:hAnsi="Calibri" w:cs="Calibri"/>
          <w:sz w:val="26"/>
          <w:szCs w:val="26"/>
        </w:rPr>
        <w:t xml:space="preserve"> need to be created first (prior to grouping into Certification Tests)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rFonts w:ascii="Calibri" w:eastAsia="Calibri" w:hAnsi="Calibri" w:cs="Calibri"/>
          <w:sz w:val="24"/>
          <w:szCs w:val="24"/>
        </w:rPr>
        <w:t>Add test button will open dialog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rFonts w:ascii="Calibri" w:eastAsia="Calibri" w:hAnsi="Calibri" w:cs="Calibri"/>
          <w:sz w:val="24"/>
          <w:szCs w:val="24"/>
        </w:rPr>
        <w:t>The new test button has the test name. Each test will have grading criteria and notes that can be sent for each grade to users and/or admins.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sz w:val="24"/>
          <w:szCs w:val="24"/>
        </w:rPr>
      </w:pPr>
      <w:r>
        <w:rPr>
          <w:sz w:val="24"/>
          <w:szCs w:val="24"/>
        </w:rPr>
        <w:t>–</w:t>
      </w:r>
      <w:r>
        <w:rPr>
          <w:rFonts w:ascii="Calibri" w:eastAsia="Calibri" w:hAnsi="Calibri" w:cs="Calibri"/>
          <w:sz w:val="24"/>
          <w:szCs w:val="24"/>
        </w:rPr>
        <w:t>Users only have to pass a subject test once.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Deleting</w:t>
      </w:r>
    </w:p>
    <w:p w:rsidR="00005785" w:rsidRDefault="00F00F2C" w:rsidP="00F00F2C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 w:rsidRPr="00F00F2C">
        <w:rPr>
          <w:rFonts w:ascii="Calibri" w:eastAsia="Calibri" w:hAnsi="Calibri" w:cs="Calibri"/>
          <w:sz w:val="26"/>
          <w:szCs w:val="26"/>
        </w:rPr>
        <w:t>Tests can be deleted</w:t>
      </w:r>
    </w:p>
    <w:p w:rsidR="00F00F2C" w:rsidRDefault="00F00F2C" w:rsidP="00F00F2C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Tests can be here – but not assigned to any certification</w:t>
      </w:r>
    </w:p>
    <w:p w:rsidR="00F00F2C" w:rsidRPr="00F00F2C" w:rsidRDefault="00F00F2C" w:rsidP="00F00F2C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Categories can be </w:t>
      </w:r>
      <w:proofErr w:type="gramStart"/>
      <w:r>
        <w:rPr>
          <w:rFonts w:ascii="Calibri" w:eastAsia="Calibri" w:hAnsi="Calibri" w:cs="Calibri"/>
          <w:sz w:val="26"/>
          <w:szCs w:val="26"/>
        </w:rPr>
        <w:t>alpha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or date sorted.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</w:p>
    <w:p w:rsidR="00005785" w:rsidRDefault="00F00F2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131674</wp:posOffset>
                </wp:positionH>
                <wp:positionV relativeFrom="paragraph">
                  <wp:posOffset>1359383</wp:posOffset>
                </wp:positionV>
                <wp:extent cx="2333548" cy="2223262"/>
                <wp:effectExtent l="0" t="0" r="10160" b="247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548" cy="2223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85" w:rsidRDefault="00005785">
                            <w:r>
                              <w:t xml:space="preserve">Test names will be for individual products or courses, such as: </w:t>
                            </w:r>
                          </w:p>
                          <w:p w:rsidR="00005785" w:rsidRDefault="00005785"/>
                          <w:p w:rsidR="00005785" w:rsidRDefault="00005785">
                            <w:proofErr w:type="spellStart"/>
                            <w:r>
                              <w:t>Champiro</w:t>
                            </w:r>
                            <w:proofErr w:type="spellEnd"/>
                            <w:r>
                              <w:t xml:space="preserve"> UHP1</w:t>
                            </w:r>
                          </w:p>
                          <w:p w:rsidR="00005785" w:rsidRDefault="00005785">
                            <w:proofErr w:type="spellStart"/>
                            <w:r>
                              <w:t>Champiro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  <w:p w:rsidR="00005785" w:rsidRDefault="00005785">
                            <w:proofErr w:type="spellStart"/>
                            <w:r>
                              <w:t>Saftey</w:t>
                            </w:r>
                            <w:proofErr w:type="spellEnd"/>
                            <w:r>
                              <w:t xml:space="preserve"> 101</w:t>
                            </w:r>
                          </w:p>
                          <w:p w:rsidR="00005785" w:rsidRDefault="00005785">
                            <w:r>
                              <w:t>Etc.</w:t>
                            </w:r>
                          </w:p>
                          <w:p w:rsidR="00005785" w:rsidRDefault="00005785"/>
                          <w:p w:rsidR="00005785" w:rsidRDefault="00005785"/>
                          <w:p w:rsidR="00005785" w:rsidRDefault="00005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10.35pt;margin-top:107.05pt;width:183.75pt;height:175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" fillcolor="white [3201]" strokeweight=".5pt">
                <v:textbox>
                  <w:txbxContent>
                    <w:p w:rsidR="00005785" w:rsidRDefault="00005785">
                      <w:r>
                        <w:t xml:space="preserve">Test names will be for individual products or courses, such as: </w:t>
                      </w:r>
                    </w:p>
                    <w:p w:rsidR="00005785" w:rsidRDefault="00005785"/>
                    <w:p w:rsidR="00005785" w:rsidRDefault="00005785">
                      <w:proofErr w:type="spellStart"/>
                      <w:r>
                        <w:t>Champiro</w:t>
                      </w:r>
                      <w:proofErr w:type="spellEnd"/>
                      <w:r>
                        <w:t xml:space="preserve"> UHP1</w:t>
                      </w:r>
                    </w:p>
                    <w:p w:rsidR="00005785" w:rsidRDefault="00005785">
                      <w:proofErr w:type="spellStart"/>
                      <w:r>
                        <w:t>Champiro</w:t>
                      </w:r>
                      <w:proofErr w:type="spellEnd"/>
                      <w:r>
                        <w:t xml:space="preserve"> X</w:t>
                      </w:r>
                    </w:p>
                    <w:p w:rsidR="00005785" w:rsidRDefault="00005785">
                      <w:proofErr w:type="spellStart"/>
                      <w:r>
                        <w:t>Saftey</w:t>
                      </w:r>
                      <w:proofErr w:type="spellEnd"/>
                      <w:r>
                        <w:t xml:space="preserve"> 101</w:t>
                      </w:r>
                    </w:p>
                    <w:p w:rsidR="00005785" w:rsidRDefault="00005785">
                      <w:r>
                        <w:t>Etc.</w:t>
                      </w:r>
                    </w:p>
                    <w:p w:rsidR="00005785" w:rsidRDefault="00005785"/>
                    <w:p w:rsidR="00005785" w:rsidRDefault="00005785"/>
                    <w:p w:rsidR="00005785" w:rsidRDefault="00005785"/>
                  </w:txbxContent>
                </v:textbox>
              </v:shape>
            </w:pict>
          </mc:Fallback>
        </mc:AlternateContent>
      </w:r>
      <w:r w:rsidR="00E94A87">
        <w:rPr>
          <w:noProof/>
        </w:rPr>
        <w:drawing>
          <wp:inline distT="0" distB="0" distL="0" distR="0" wp14:anchorId="5BE22413" wp14:editId="0D8EC28C">
            <wp:extent cx="6115050" cy="3695700"/>
            <wp:effectExtent l="0" t="0" r="0" b="0"/>
            <wp:docPr id="7" name="Picture 7" descr="C:\Users\Daniel Murphy\AppData\Local\Microsoft\Windows\Temporary Internet Files\Content.Outlook\2HKOBPPE\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 Murphy\AppData\Local\Microsoft\Windows\Temporary Internet Files\Content.Outlook\2HKOBPPE\Image_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(Screenshot above for concept. Please follow style provided in new designs)</w:t>
      </w:r>
    </w:p>
    <w:p w:rsidR="00F00F2C" w:rsidRDefault="00F00F2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Adding a test</w:t>
      </w:r>
    </w:p>
    <w:p w:rsidR="004A47BA" w:rsidRDefault="004A47B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</w:p>
    <w:p w:rsidR="004A47BA" w:rsidRDefault="004A47B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When you add a test, the admin has to enter:</w:t>
      </w:r>
    </w:p>
    <w:p w:rsidR="004A47BA" w:rsidRDefault="004A47BA" w:rsidP="004A47B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Test name</w:t>
      </w:r>
    </w:p>
    <w:p w:rsidR="004A47BA" w:rsidRDefault="004A47BA" w:rsidP="004A47B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 w:rsidRPr="00B139F3">
        <w:rPr>
          <w:rFonts w:ascii="Calibri" w:eastAsia="Calibri" w:hAnsi="Calibri" w:cs="Calibri"/>
          <w:sz w:val="26"/>
          <w:szCs w:val="26"/>
        </w:rPr>
        <w:t xml:space="preserve">Choice of who to send notification to </w:t>
      </w:r>
      <w:r w:rsidR="00B139F3">
        <w:rPr>
          <w:rFonts w:ascii="Calibri" w:eastAsia="Calibri" w:hAnsi="Calibri" w:cs="Calibri"/>
          <w:sz w:val="26"/>
          <w:szCs w:val="26"/>
        </w:rPr>
        <w:t xml:space="preserve">for test passing </w:t>
      </w:r>
      <w:r w:rsidRPr="00B139F3">
        <w:rPr>
          <w:rFonts w:ascii="Calibri" w:eastAsia="Calibri" w:hAnsi="Calibri" w:cs="Calibri"/>
          <w:sz w:val="26"/>
          <w:szCs w:val="26"/>
        </w:rPr>
        <w:t>(Test passing can generate unique notes – in addition to other system notes)</w:t>
      </w:r>
    </w:p>
    <w:p w:rsidR="00B139F3" w:rsidRPr="00B139F3" w:rsidRDefault="00B139F3" w:rsidP="004A47B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No notifications for test failing.</w:t>
      </w:r>
    </w:p>
    <w:p w:rsidR="004A47BA" w:rsidRPr="004A47BA" w:rsidRDefault="004A47BA" w:rsidP="004A47B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Text for notifications (user notes are multi-language).  This is in addition to the other notifications found in the admin site. (Multilanguage user notes is not shown in these examples)</w:t>
      </w:r>
    </w:p>
    <w:p w:rsidR="00B139F3" w:rsidRDefault="00B139F3" w:rsidP="004A47BA">
      <w:pPr>
        <w:spacing w:line="240" w:lineRule="auto"/>
        <w:rPr>
          <w:b/>
          <w:bCs/>
        </w:rPr>
      </w:pPr>
    </w:p>
    <w:p w:rsidR="00F077B9" w:rsidRDefault="00F077B9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4A47BA" w:rsidRDefault="004A47BA" w:rsidP="004A47BA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>Certifications:</w:t>
      </w:r>
    </w:p>
    <w:p w:rsidR="004A47BA" w:rsidRDefault="004A47BA" w:rsidP="004A47BA">
      <w:pPr>
        <w:spacing w:line="240" w:lineRule="auto"/>
        <w:rPr>
          <w:b/>
          <w:bCs/>
        </w:rPr>
      </w:pPr>
    </w:p>
    <w:p w:rsidR="000948FC" w:rsidRDefault="000948FC" w:rsidP="004A47BA">
      <w:pPr>
        <w:spacing w:line="240" w:lineRule="auto"/>
        <w:rPr>
          <w:b/>
          <w:bCs/>
        </w:rPr>
      </w:pPr>
      <w:r>
        <w:rPr>
          <w:b/>
          <w:bCs/>
        </w:rPr>
        <w:t>Certifications tab</w:t>
      </w:r>
    </w:p>
    <w:p w:rsidR="00F077B9" w:rsidRDefault="00F077B9" w:rsidP="004A47BA">
      <w:pPr>
        <w:spacing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3B2C7" wp14:editId="5E4E7EF7">
                <wp:simplePos x="0" y="0"/>
                <wp:positionH relativeFrom="column">
                  <wp:posOffset>2163445</wp:posOffset>
                </wp:positionH>
                <wp:positionV relativeFrom="paragraph">
                  <wp:posOffset>358140</wp:posOffset>
                </wp:positionV>
                <wp:extent cx="628650" cy="299720"/>
                <wp:effectExtent l="0" t="0" r="19050" b="24130"/>
                <wp:wrapNone/>
                <wp:docPr id="2063" name="Oval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9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63" o:spid="_x0000_s1026" style="position:absolute;margin-left:170.35pt;margin-top:28.2pt;width:49.5pt;height:2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" filled="f" strokecolor="#c00000" strokeweight="2pt"/>
            </w:pict>
          </mc:Fallback>
        </mc:AlternateContent>
      </w:r>
      <w:r w:rsidRPr="00F077B9">
        <w:rPr>
          <w:b/>
          <w:bCs/>
          <w:noProof/>
        </w:rPr>
        <w:drawing>
          <wp:inline distT="0" distB="0" distL="0" distR="0" wp14:anchorId="3FC6AD7C" wp14:editId="43FA5034">
            <wp:extent cx="5543584" cy="658368"/>
            <wp:effectExtent l="0" t="0" r="0" b="8890"/>
            <wp:docPr id="2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78519"/>
                    <a:stretch/>
                  </pic:blipFill>
                  <pic:spPr bwMode="auto">
                    <a:xfrm>
                      <a:off x="0" y="0"/>
                      <a:ext cx="5543550" cy="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FC" w:rsidRDefault="000948FC" w:rsidP="004A47BA">
      <w:pPr>
        <w:spacing w:line="240" w:lineRule="auto"/>
        <w:rPr>
          <w:b/>
          <w:bCs/>
        </w:rPr>
      </w:pPr>
    </w:p>
    <w:p w:rsidR="000948FC" w:rsidRDefault="000948FC" w:rsidP="000948FC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 w:rsidRPr="000948FC">
        <w:rPr>
          <w:bCs/>
        </w:rPr>
        <w:t>Tests are grouped together into Certifications under the Certifications Tab</w:t>
      </w:r>
    </w:p>
    <w:p w:rsidR="000948FC" w:rsidRDefault="000948FC" w:rsidP="000948FC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>
        <w:rPr>
          <w:bCs/>
        </w:rPr>
        <w:t>Certifications are organized into a table for viewing</w:t>
      </w:r>
    </w:p>
    <w:p w:rsidR="000948FC" w:rsidRDefault="000948FC" w:rsidP="000948FC">
      <w:pPr>
        <w:pStyle w:val="ListParagraph"/>
        <w:spacing w:line="240" w:lineRule="auto"/>
        <w:rPr>
          <w:bCs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01"/>
        <w:gridCol w:w="1964"/>
        <w:gridCol w:w="1570"/>
        <w:gridCol w:w="1223"/>
        <w:gridCol w:w="1309"/>
        <w:gridCol w:w="1189"/>
      </w:tblGrid>
      <w:tr w:rsidR="001D1A32" w:rsidTr="001D1A32">
        <w:tc>
          <w:tcPr>
            <w:tcW w:w="1601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Certification Name</w:t>
            </w:r>
          </w:p>
        </w:tc>
        <w:tc>
          <w:tcPr>
            <w:tcW w:w="1964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Number of Tests</w:t>
            </w:r>
          </w:p>
        </w:tc>
        <w:tc>
          <w:tcPr>
            <w:tcW w:w="1570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User Type</w:t>
            </w:r>
          </w:p>
        </w:tc>
        <w:tc>
          <w:tcPr>
            <w:tcW w:w="1223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Date Created</w:t>
            </w:r>
          </w:p>
        </w:tc>
        <w:tc>
          <w:tcPr>
            <w:tcW w:w="1309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Total users ever certified</w:t>
            </w:r>
          </w:p>
        </w:tc>
        <w:tc>
          <w:tcPr>
            <w:tcW w:w="1189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Total users currently certified</w:t>
            </w:r>
          </w:p>
        </w:tc>
      </w:tr>
      <w:tr w:rsidR="001D1A32" w:rsidTr="001D1A32">
        <w:tc>
          <w:tcPr>
            <w:tcW w:w="1601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</w:p>
        </w:tc>
        <w:tc>
          <w:tcPr>
            <w:tcW w:w="1964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Shows total tests grouped together for this certification</w:t>
            </w:r>
          </w:p>
        </w:tc>
        <w:tc>
          <w:tcPr>
            <w:tcW w:w="1570" w:type="dxa"/>
          </w:tcPr>
          <w:p w:rsidR="001D1A32" w:rsidRPr="000948FC" w:rsidRDefault="001D1A32" w:rsidP="000948FC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spacing w:line="240" w:lineRule="auto"/>
              <w:ind w:left="252" w:hanging="198"/>
              <w:rPr>
                <w:bCs/>
              </w:rPr>
            </w:pPr>
            <w:r w:rsidRPr="000948FC">
              <w:rPr>
                <w:bCs/>
                <w:sz w:val="14"/>
              </w:rPr>
              <w:t>Passenger and Light Truck Dealer</w:t>
            </w:r>
          </w:p>
          <w:p w:rsidR="001D1A32" w:rsidRPr="000948FC" w:rsidRDefault="001D1A32" w:rsidP="000948FC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spacing w:line="240" w:lineRule="auto"/>
              <w:ind w:left="252" w:hanging="198"/>
              <w:rPr>
                <w:bCs/>
              </w:rPr>
            </w:pPr>
            <w:r>
              <w:rPr>
                <w:bCs/>
                <w:sz w:val="14"/>
              </w:rPr>
              <w:t>Commercial Dealer</w:t>
            </w:r>
          </w:p>
          <w:p w:rsidR="001D1A32" w:rsidRPr="000948FC" w:rsidRDefault="001D1A32" w:rsidP="000948FC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spacing w:line="240" w:lineRule="auto"/>
              <w:ind w:left="252" w:hanging="198"/>
              <w:rPr>
                <w:bCs/>
              </w:rPr>
            </w:pPr>
            <w:r>
              <w:rPr>
                <w:bCs/>
                <w:sz w:val="14"/>
              </w:rPr>
              <w:t>Dealer All</w:t>
            </w:r>
          </w:p>
        </w:tc>
        <w:tc>
          <w:tcPr>
            <w:tcW w:w="1223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</w:p>
        </w:tc>
        <w:tc>
          <w:tcPr>
            <w:tcW w:w="1309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</w:p>
        </w:tc>
        <w:tc>
          <w:tcPr>
            <w:tcW w:w="1189" w:type="dxa"/>
          </w:tcPr>
          <w:p w:rsidR="001D1A32" w:rsidRDefault="001D1A32" w:rsidP="000948FC">
            <w:pPr>
              <w:pStyle w:val="ListParagraph"/>
              <w:spacing w:line="240" w:lineRule="auto"/>
              <w:ind w:left="0"/>
              <w:rPr>
                <w:bCs/>
              </w:rPr>
            </w:pPr>
          </w:p>
        </w:tc>
      </w:tr>
    </w:tbl>
    <w:p w:rsidR="000948FC" w:rsidRDefault="000948FC" w:rsidP="000948FC">
      <w:pPr>
        <w:pStyle w:val="ListParagraph"/>
        <w:spacing w:line="240" w:lineRule="auto"/>
        <w:rPr>
          <w:bCs/>
        </w:rPr>
      </w:pPr>
    </w:p>
    <w:p w:rsidR="000948FC" w:rsidRDefault="000948FC" w:rsidP="000948FC">
      <w:pPr>
        <w:pStyle w:val="ListParagraph"/>
        <w:spacing w:line="240" w:lineRule="auto"/>
        <w:rPr>
          <w:bCs/>
        </w:rPr>
      </w:pPr>
    </w:p>
    <w:p w:rsidR="000948FC" w:rsidRPr="000948FC" w:rsidRDefault="000948FC" w:rsidP="000948FC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 w:rsidRPr="000948FC">
        <w:rPr>
          <w:bCs/>
        </w:rPr>
        <w:t>Add Certification button:</w:t>
      </w:r>
    </w:p>
    <w:p w:rsidR="00005785" w:rsidRPr="000948FC" w:rsidRDefault="00005785" w:rsidP="000948FC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A certification dialog appears</w:t>
      </w:r>
    </w:p>
    <w:p w:rsidR="00005785" w:rsidRPr="000948FC" w:rsidRDefault="00005785" w:rsidP="000948FC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Certification name</w:t>
      </w:r>
    </w:p>
    <w:p w:rsidR="00005785" w:rsidRPr="000948FC" w:rsidRDefault="00005785" w:rsidP="000948FC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User Type menu (passenger, or commercial)</w:t>
      </w:r>
    </w:p>
    <w:p w:rsidR="00005785" w:rsidRPr="000948FC" w:rsidRDefault="00005785" w:rsidP="000948FC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Add test button to add a test to this certification</w:t>
      </w:r>
    </w:p>
    <w:p w:rsidR="00005785" w:rsidRPr="000948FC" w:rsidRDefault="00005785" w:rsidP="000948FC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A dialog with a menu of all tests appears</w:t>
      </w:r>
    </w:p>
    <w:p w:rsidR="001D1A32" w:rsidRDefault="00005785" w:rsidP="001D1A32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Options for messaging upon completion</w:t>
      </w:r>
      <w:r w:rsidR="001D1A32">
        <w:rPr>
          <w:bCs/>
        </w:rPr>
        <w:t xml:space="preserve"> of certification – just like messaging for completion of test.</w:t>
      </w:r>
      <w:r w:rsidR="001D1A32">
        <w:rPr>
          <w:bCs/>
        </w:rPr>
        <w:br/>
      </w:r>
      <w:r w:rsidR="001D1A32">
        <w:rPr>
          <w:bCs/>
        </w:rPr>
        <w:br/>
      </w:r>
      <w:r w:rsidR="001D1A32" w:rsidRPr="001D1A32">
        <w:rPr>
          <w:bCs/>
          <w:color w:val="FF0000"/>
        </w:rPr>
        <w:t xml:space="preserve">Note: We want to be able to </w:t>
      </w:r>
      <w:proofErr w:type="spellStart"/>
      <w:r w:rsidR="001D1A32" w:rsidRPr="001D1A32">
        <w:rPr>
          <w:bCs/>
          <w:color w:val="FF0000"/>
        </w:rPr>
        <w:t>sent</w:t>
      </w:r>
      <w:proofErr w:type="spellEnd"/>
      <w:r w:rsidR="001D1A32" w:rsidRPr="001D1A32">
        <w:rPr>
          <w:bCs/>
          <w:color w:val="FF0000"/>
        </w:rPr>
        <w:t xml:space="preserve"> auto notes for each test, certification, and full </w:t>
      </w:r>
      <w:proofErr w:type="gramStart"/>
      <w:r w:rsidR="001D1A32" w:rsidRPr="001D1A32">
        <w:rPr>
          <w:bCs/>
          <w:color w:val="FF0000"/>
        </w:rPr>
        <w:t>certification  The</w:t>
      </w:r>
      <w:proofErr w:type="gramEnd"/>
      <w:r w:rsidR="001D1A32" w:rsidRPr="001D1A32">
        <w:rPr>
          <w:bCs/>
          <w:color w:val="FF0000"/>
        </w:rPr>
        <w:t xml:space="preserve"> text for tests and certifications should be stored with that test or certification.  The text for full certification should be found under the System Emails tab in the admin app</w:t>
      </w:r>
    </w:p>
    <w:p w:rsidR="00005785" w:rsidRPr="000948FC" w:rsidRDefault="00005785" w:rsidP="000948FC">
      <w:pPr>
        <w:pStyle w:val="ListParagraph"/>
        <w:numPr>
          <w:ilvl w:val="1"/>
          <w:numId w:val="18"/>
        </w:numPr>
        <w:rPr>
          <w:bCs/>
        </w:rPr>
      </w:pPr>
      <w:r w:rsidRPr="000948FC">
        <w:rPr>
          <w:bCs/>
        </w:rPr>
        <w:t>OK adds it to a table of tests for that certification</w:t>
      </w:r>
    </w:p>
    <w:p w:rsidR="000948FC" w:rsidRDefault="001D1A32" w:rsidP="000948FC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>
        <w:rPr>
          <w:bCs/>
        </w:rPr>
        <w:t>An admin can add another Module Test to the certification at any time.</w:t>
      </w:r>
    </w:p>
    <w:p w:rsidR="001D1A32" w:rsidRDefault="001D1A32" w:rsidP="000948FC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>
        <w:rPr>
          <w:bCs/>
        </w:rPr>
        <w:t>First time a user passes a certification, that date is recorded.</w:t>
      </w:r>
    </w:p>
    <w:p w:rsidR="001D1A32" w:rsidRDefault="001D1A32" w:rsidP="000948FC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>
        <w:rPr>
          <w:bCs/>
        </w:rPr>
        <w:t xml:space="preserve">Adding a Module Test to an </w:t>
      </w:r>
      <w:proofErr w:type="gramStart"/>
      <w:r>
        <w:rPr>
          <w:bCs/>
        </w:rPr>
        <w:t>existing  certification</w:t>
      </w:r>
      <w:proofErr w:type="gramEnd"/>
      <w:r>
        <w:rPr>
          <w:bCs/>
        </w:rPr>
        <w:t>, will move a user from certified, to not certified – but the date they first certified remains recorded.</w:t>
      </w:r>
    </w:p>
    <w:p w:rsidR="00005785" w:rsidRDefault="001D1A32" w:rsidP="001D1A32">
      <w:pPr>
        <w:pStyle w:val="ListParagraph"/>
        <w:numPr>
          <w:ilvl w:val="0"/>
          <w:numId w:val="18"/>
        </w:numPr>
        <w:spacing w:line="240" w:lineRule="auto"/>
        <w:rPr>
          <w:bCs/>
        </w:rPr>
      </w:pPr>
      <w:r>
        <w:rPr>
          <w:bCs/>
        </w:rPr>
        <w:t xml:space="preserve">The site will also record the last date a user was fully certified.  If they have certified once – the two dates are the same.  But if they have re-certified each time a new product is added – then we can see when the first time and last time </w:t>
      </w:r>
      <w:r w:rsidR="0013486F">
        <w:rPr>
          <w:bCs/>
        </w:rPr>
        <w:t xml:space="preserve">they passed this certification </w:t>
      </w:r>
    </w:p>
    <w:p w:rsidR="000948FC" w:rsidRDefault="000948FC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13486F" w:rsidRDefault="0013486F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13486F" w:rsidRDefault="0013486F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13486F" w:rsidRDefault="0013486F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13486F" w:rsidRDefault="0013486F" w:rsidP="0013486F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>Reports:</w:t>
      </w:r>
    </w:p>
    <w:p w:rsidR="0013486F" w:rsidRDefault="0013486F" w:rsidP="0013486F">
      <w:pPr>
        <w:spacing w:line="240" w:lineRule="auto"/>
        <w:rPr>
          <w:b/>
          <w:bCs/>
        </w:rPr>
      </w:pPr>
    </w:p>
    <w:p w:rsidR="0013486F" w:rsidRDefault="0013486F" w:rsidP="0013486F">
      <w:pPr>
        <w:spacing w:line="240" w:lineRule="auto"/>
        <w:rPr>
          <w:b/>
          <w:bCs/>
        </w:rPr>
      </w:pPr>
      <w:r>
        <w:rPr>
          <w:b/>
          <w:bCs/>
        </w:rPr>
        <w:t>Reports tab</w:t>
      </w:r>
    </w:p>
    <w:p w:rsidR="0013486F" w:rsidRDefault="0013486F" w:rsidP="0013486F">
      <w:pPr>
        <w:spacing w:line="240" w:lineRule="auto"/>
        <w:rPr>
          <w:b/>
          <w:bCs/>
        </w:rPr>
      </w:pPr>
    </w:p>
    <w:p w:rsidR="0013486F" w:rsidRDefault="0013486F" w:rsidP="0013486F">
      <w:pPr>
        <w:pStyle w:val="ListParagraph"/>
        <w:numPr>
          <w:ilvl w:val="0"/>
          <w:numId w:val="21"/>
        </w:numPr>
        <w:spacing w:line="240" w:lineRule="auto"/>
        <w:rPr>
          <w:bCs/>
        </w:rPr>
      </w:pPr>
      <w:r>
        <w:rPr>
          <w:bCs/>
        </w:rPr>
        <w:t>Reports are organized into a table for viewing</w:t>
      </w:r>
      <w:r w:rsidR="00B67102">
        <w:rPr>
          <w:bCs/>
        </w:rPr>
        <w:t>, editing,</w:t>
      </w:r>
      <w:r>
        <w:rPr>
          <w:bCs/>
        </w:rPr>
        <w:t xml:space="preserve"> and </w:t>
      </w:r>
      <w:r w:rsidR="00B67102">
        <w:rPr>
          <w:bCs/>
        </w:rPr>
        <w:t>running.</w:t>
      </w:r>
      <w:r>
        <w:rPr>
          <w:bCs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95"/>
        <w:gridCol w:w="2211"/>
        <w:gridCol w:w="2261"/>
        <w:gridCol w:w="2189"/>
      </w:tblGrid>
      <w:tr w:rsidR="00B67102" w:rsidTr="00005785">
        <w:tc>
          <w:tcPr>
            <w:tcW w:w="2394" w:type="dxa"/>
          </w:tcPr>
          <w:p w:rsidR="0013486F" w:rsidRDefault="0013486F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Report Name</w:t>
            </w:r>
          </w:p>
        </w:tc>
        <w:tc>
          <w:tcPr>
            <w:tcW w:w="2394" w:type="dxa"/>
          </w:tcPr>
          <w:p w:rsidR="0013486F" w:rsidRDefault="0013486F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Date Created</w:t>
            </w:r>
          </w:p>
        </w:tc>
        <w:tc>
          <w:tcPr>
            <w:tcW w:w="2394" w:type="dxa"/>
          </w:tcPr>
          <w:p w:rsidR="0013486F" w:rsidRDefault="00B67102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Report Type</w:t>
            </w:r>
          </w:p>
        </w:tc>
        <w:tc>
          <w:tcPr>
            <w:tcW w:w="2394" w:type="dxa"/>
          </w:tcPr>
          <w:p w:rsidR="0013486F" w:rsidRDefault="0013486F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Action</w:t>
            </w:r>
          </w:p>
        </w:tc>
      </w:tr>
      <w:tr w:rsidR="00B67102" w:rsidTr="00005785">
        <w:tc>
          <w:tcPr>
            <w:tcW w:w="2394" w:type="dxa"/>
          </w:tcPr>
          <w:p w:rsidR="0013486F" w:rsidRDefault="0013486F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</w:p>
        </w:tc>
        <w:tc>
          <w:tcPr>
            <w:tcW w:w="2394" w:type="dxa"/>
          </w:tcPr>
          <w:p w:rsidR="0013486F" w:rsidRDefault="0013486F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</w:p>
        </w:tc>
        <w:tc>
          <w:tcPr>
            <w:tcW w:w="2394" w:type="dxa"/>
          </w:tcPr>
          <w:p w:rsidR="0013486F" w:rsidRDefault="00B67102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User</w:t>
            </w:r>
          </w:p>
          <w:p w:rsidR="00B67102" w:rsidRDefault="00B67102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Test</w:t>
            </w:r>
          </w:p>
          <w:p w:rsidR="00B67102" w:rsidRDefault="00B67102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Certification</w:t>
            </w:r>
          </w:p>
          <w:p w:rsidR="00B67102" w:rsidRDefault="00CC713D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D</w:t>
            </w:r>
            <w:r w:rsidR="00B67102">
              <w:rPr>
                <w:bCs/>
              </w:rPr>
              <w:t>ealer</w:t>
            </w:r>
          </w:p>
          <w:p w:rsidR="00CC713D" w:rsidRDefault="00CC713D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Post user survey</w:t>
            </w:r>
          </w:p>
        </w:tc>
        <w:tc>
          <w:tcPr>
            <w:tcW w:w="2394" w:type="dxa"/>
          </w:tcPr>
          <w:p w:rsidR="0013486F" w:rsidRDefault="0013486F" w:rsidP="00005785">
            <w:pPr>
              <w:pStyle w:val="ListParagraph"/>
              <w:spacing w:line="240" w:lineRule="auto"/>
              <w:ind w:left="0"/>
              <w:rPr>
                <w:bCs/>
              </w:rPr>
            </w:pPr>
            <w:r>
              <w:rPr>
                <w:bCs/>
              </w:rPr>
              <w:t>Run, Edit, delete</w:t>
            </w:r>
          </w:p>
        </w:tc>
      </w:tr>
    </w:tbl>
    <w:p w:rsidR="0013486F" w:rsidRDefault="0013486F" w:rsidP="0013486F">
      <w:pPr>
        <w:pStyle w:val="ListParagraph"/>
        <w:spacing w:line="240" w:lineRule="auto"/>
        <w:rPr>
          <w:bCs/>
        </w:rPr>
      </w:pPr>
    </w:p>
    <w:p w:rsidR="0013486F" w:rsidRDefault="0013486F" w:rsidP="0013486F">
      <w:pPr>
        <w:pStyle w:val="ListParagraph"/>
        <w:numPr>
          <w:ilvl w:val="0"/>
          <w:numId w:val="21"/>
        </w:numPr>
        <w:spacing w:line="240" w:lineRule="auto"/>
        <w:rPr>
          <w:bCs/>
        </w:rPr>
      </w:pPr>
      <w:r>
        <w:rPr>
          <w:bCs/>
        </w:rPr>
        <w:t>Choice to create new report</w:t>
      </w:r>
    </w:p>
    <w:p w:rsidR="0013486F" w:rsidRPr="0013486F" w:rsidRDefault="0013486F" w:rsidP="0013486F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 w:rsidRPr="0013486F">
        <w:rPr>
          <w:bCs/>
        </w:rPr>
        <w:t>Report Name</w:t>
      </w:r>
    </w:p>
    <w:p w:rsidR="0013486F" w:rsidRDefault="0013486F" w:rsidP="0013486F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 w:rsidRPr="0013486F">
        <w:rPr>
          <w:bCs/>
        </w:rPr>
        <w:t xml:space="preserve">Report Type Menu (user, </w:t>
      </w:r>
      <w:r w:rsidR="005523E6">
        <w:rPr>
          <w:bCs/>
        </w:rPr>
        <w:t xml:space="preserve">test, </w:t>
      </w:r>
      <w:r w:rsidRPr="0013486F">
        <w:rPr>
          <w:bCs/>
        </w:rPr>
        <w:t>certification, dealer</w:t>
      </w:r>
      <w:r w:rsidR="00CC713D">
        <w:rPr>
          <w:bCs/>
        </w:rPr>
        <w:t>, post user survey</w:t>
      </w:r>
      <w:r w:rsidRPr="0013486F">
        <w:rPr>
          <w:bCs/>
        </w:rPr>
        <w:t>)</w:t>
      </w:r>
    </w:p>
    <w:p w:rsidR="00B67102" w:rsidRDefault="00B67102" w:rsidP="00B67102">
      <w:pPr>
        <w:pStyle w:val="ListParagraph"/>
        <w:spacing w:line="240" w:lineRule="auto"/>
        <w:ind w:left="1440"/>
        <w:rPr>
          <w:bCs/>
        </w:rPr>
      </w:pPr>
    </w:p>
    <w:p w:rsidR="0013486F" w:rsidRDefault="0013486F" w:rsidP="0013486F">
      <w:pPr>
        <w:pStyle w:val="ListParagraph"/>
        <w:numPr>
          <w:ilvl w:val="0"/>
          <w:numId w:val="21"/>
        </w:numPr>
        <w:spacing w:line="240" w:lineRule="auto"/>
        <w:rPr>
          <w:bCs/>
        </w:rPr>
      </w:pPr>
      <w:r>
        <w:rPr>
          <w:bCs/>
        </w:rPr>
        <w:t>User Reports:</w:t>
      </w:r>
    </w:p>
    <w:p w:rsidR="00005785" w:rsidRPr="0013486F" w:rsidRDefault="00B67102" w:rsidP="0013486F">
      <w:pPr>
        <w:pStyle w:val="ListParagraph"/>
        <w:numPr>
          <w:ilvl w:val="1"/>
          <w:numId w:val="21"/>
        </w:numPr>
        <w:rPr>
          <w:bCs/>
        </w:rPr>
      </w:pPr>
      <w:r>
        <w:rPr>
          <w:bCs/>
        </w:rPr>
        <w:t>User</w:t>
      </w:r>
      <w:r w:rsidR="00005785" w:rsidRPr="0013486F">
        <w:rPr>
          <w:bCs/>
        </w:rPr>
        <w:t>name criteria</w:t>
      </w:r>
    </w:p>
    <w:p w:rsidR="00005785" w:rsidRPr="0013486F" w:rsidRDefault="00005785" w:rsidP="0013486F">
      <w:pPr>
        <w:pStyle w:val="ListParagraph"/>
        <w:numPr>
          <w:ilvl w:val="1"/>
          <w:numId w:val="21"/>
        </w:numPr>
        <w:rPr>
          <w:bCs/>
        </w:rPr>
      </w:pPr>
      <w:r w:rsidRPr="0013486F">
        <w:rPr>
          <w:bCs/>
        </w:rPr>
        <w:t>First Login Date Range Criteria</w:t>
      </w:r>
    </w:p>
    <w:p w:rsidR="00005785" w:rsidRPr="0013486F" w:rsidRDefault="00005785" w:rsidP="0013486F">
      <w:pPr>
        <w:pStyle w:val="ListParagraph"/>
        <w:numPr>
          <w:ilvl w:val="1"/>
          <w:numId w:val="21"/>
        </w:numPr>
        <w:rPr>
          <w:bCs/>
        </w:rPr>
      </w:pPr>
      <w:r w:rsidRPr="0013486F">
        <w:rPr>
          <w:bCs/>
        </w:rPr>
        <w:t>Last login date range criteria</w:t>
      </w:r>
    </w:p>
    <w:p w:rsidR="00005785" w:rsidRDefault="00005785" w:rsidP="0013486F">
      <w:pPr>
        <w:pStyle w:val="ListParagraph"/>
        <w:numPr>
          <w:ilvl w:val="1"/>
          <w:numId w:val="21"/>
        </w:numPr>
        <w:rPr>
          <w:bCs/>
        </w:rPr>
      </w:pPr>
      <w:r w:rsidRPr="0013486F">
        <w:rPr>
          <w:bCs/>
        </w:rPr>
        <w:t>Job Classification</w:t>
      </w:r>
    </w:p>
    <w:p w:rsidR="00B67102" w:rsidRDefault="00B67102" w:rsidP="00B67102">
      <w:pPr>
        <w:pStyle w:val="ListParagraph"/>
        <w:numPr>
          <w:ilvl w:val="1"/>
          <w:numId w:val="21"/>
        </w:numPr>
        <w:rPr>
          <w:bCs/>
        </w:rPr>
      </w:pPr>
      <w:r>
        <w:rPr>
          <w:bCs/>
        </w:rPr>
        <w:t>Button to save report</w:t>
      </w:r>
    </w:p>
    <w:p w:rsidR="00B67102" w:rsidRDefault="00B67102" w:rsidP="00B67102">
      <w:pPr>
        <w:pStyle w:val="ListParagraph"/>
        <w:numPr>
          <w:ilvl w:val="1"/>
          <w:numId w:val="21"/>
        </w:numPr>
        <w:rPr>
          <w:bCs/>
        </w:rPr>
      </w:pPr>
      <w:r>
        <w:rPr>
          <w:bCs/>
        </w:rPr>
        <w:t xml:space="preserve">When run, </w:t>
      </w:r>
      <w:r w:rsidRPr="00B67102">
        <w:rPr>
          <w:bCs/>
        </w:rPr>
        <w:t xml:space="preserve">Report returns users (separated by a line) who meet the criteria – and shows </w:t>
      </w:r>
    </w:p>
    <w:p w:rsidR="00B67102" w:rsidRPr="005523E6" w:rsidRDefault="00B67102" w:rsidP="005523E6">
      <w:pPr>
        <w:pStyle w:val="ListParagraph"/>
        <w:numPr>
          <w:ilvl w:val="2"/>
          <w:numId w:val="21"/>
        </w:numPr>
        <w:spacing w:line="240" w:lineRule="auto"/>
        <w:rPr>
          <w:bCs/>
        </w:rPr>
      </w:pPr>
      <w:r>
        <w:rPr>
          <w:bCs/>
        </w:rPr>
        <w:t xml:space="preserve">Certifications – if ever certified, and </w:t>
      </w:r>
      <w:r w:rsidR="005523E6">
        <w:rPr>
          <w:bCs/>
        </w:rPr>
        <w:t>Status: “Up to Date” or “Additional Tests Required”</w:t>
      </w:r>
    </w:p>
    <w:p w:rsidR="00B67102" w:rsidRDefault="00B67102" w:rsidP="00B67102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Tests Passed</w:t>
      </w:r>
    </w:p>
    <w:p w:rsidR="00B67102" w:rsidRDefault="00B67102" w:rsidP="00B67102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First login date</w:t>
      </w:r>
    </w:p>
    <w:p w:rsidR="00B67102" w:rsidRPr="00B67102" w:rsidRDefault="00B67102" w:rsidP="00B67102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L</w:t>
      </w:r>
      <w:r w:rsidRPr="00B67102">
        <w:rPr>
          <w:bCs/>
        </w:rPr>
        <w:t>ast login date</w:t>
      </w:r>
    </w:p>
    <w:p w:rsidR="00B67102" w:rsidRPr="0013486F" w:rsidRDefault="00B67102" w:rsidP="00B67102">
      <w:pPr>
        <w:pStyle w:val="ListParagraph"/>
        <w:ind w:left="1440"/>
        <w:rPr>
          <w:bCs/>
        </w:rPr>
      </w:pPr>
    </w:p>
    <w:p w:rsidR="0013486F" w:rsidRDefault="00B67102" w:rsidP="0013486F">
      <w:pPr>
        <w:pStyle w:val="ListParagraph"/>
        <w:numPr>
          <w:ilvl w:val="0"/>
          <w:numId w:val="21"/>
        </w:numPr>
        <w:spacing w:line="240" w:lineRule="auto"/>
        <w:rPr>
          <w:bCs/>
        </w:rPr>
      </w:pPr>
      <w:r>
        <w:rPr>
          <w:bCs/>
        </w:rPr>
        <w:t>Test Report</w:t>
      </w:r>
    </w:p>
    <w:p w:rsidR="00005785" w:rsidRDefault="00B67102" w:rsidP="00B67102">
      <w:pPr>
        <w:pStyle w:val="ListParagraph"/>
        <w:numPr>
          <w:ilvl w:val="1"/>
          <w:numId w:val="21"/>
        </w:numPr>
        <w:rPr>
          <w:bCs/>
        </w:rPr>
      </w:pPr>
      <w:r>
        <w:rPr>
          <w:bCs/>
        </w:rPr>
        <w:t xml:space="preserve">Filter by </w:t>
      </w:r>
      <w:r w:rsidR="005523E6">
        <w:rPr>
          <w:bCs/>
        </w:rPr>
        <w:t>test name (menu of existing tests)</w:t>
      </w:r>
    </w:p>
    <w:p w:rsidR="00005785" w:rsidRPr="00B67102" w:rsidRDefault="00B67102" w:rsidP="00B67102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>
        <w:rPr>
          <w:bCs/>
        </w:rPr>
        <w:t>Date range for completion</w:t>
      </w:r>
    </w:p>
    <w:p w:rsidR="005523E6" w:rsidRDefault="005523E6" w:rsidP="005523E6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>
        <w:rPr>
          <w:bCs/>
        </w:rPr>
        <w:t>Report returns users who have passed that test</w:t>
      </w:r>
    </w:p>
    <w:p w:rsidR="005523E6" w:rsidRDefault="005523E6" w:rsidP="005523E6">
      <w:pPr>
        <w:pStyle w:val="ListParagraph"/>
        <w:spacing w:line="240" w:lineRule="auto"/>
        <w:ind w:left="1440"/>
        <w:rPr>
          <w:bCs/>
        </w:rPr>
      </w:pPr>
    </w:p>
    <w:p w:rsidR="005523E6" w:rsidRPr="005523E6" w:rsidRDefault="005523E6" w:rsidP="005523E6">
      <w:pPr>
        <w:pStyle w:val="ListParagraph"/>
        <w:numPr>
          <w:ilvl w:val="0"/>
          <w:numId w:val="21"/>
        </w:numPr>
        <w:spacing w:line="240" w:lineRule="auto"/>
        <w:rPr>
          <w:bCs/>
        </w:rPr>
      </w:pPr>
      <w:r>
        <w:rPr>
          <w:bCs/>
        </w:rPr>
        <w:t>Certification Report</w:t>
      </w:r>
    </w:p>
    <w:p w:rsidR="005523E6" w:rsidRDefault="005523E6" w:rsidP="005523E6">
      <w:pPr>
        <w:pStyle w:val="ListParagraph"/>
        <w:numPr>
          <w:ilvl w:val="1"/>
          <w:numId w:val="21"/>
        </w:numPr>
        <w:rPr>
          <w:bCs/>
        </w:rPr>
      </w:pPr>
      <w:r>
        <w:rPr>
          <w:bCs/>
        </w:rPr>
        <w:t>Filter by Certification name (menu of existing Certifications – with choice for Full Certification)</w:t>
      </w:r>
    </w:p>
    <w:p w:rsidR="005523E6" w:rsidRDefault="005523E6" w:rsidP="005523E6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>
        <w:rPr>
          <w:bCs/>
        </w:rPr>
        <w:t>Choice to show all users who have ever passed</w:t>
      </w:r>
    </w:p>
    <w:p w:rsidR="005523E6" w:rsidRPr="00B67102" w:rsidRDefault="005523E6" w:rsidP="005523E6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>
        <w:rPr>
          <w:bCs/>
        </w:rPr>
        <w:t xml:space="preserve">Date range for completion of latest </w:t>
      </w:r>
      <w:proofErr w:type="spellStart"/>
      <w:r>
        <w:rPr>
          <w:bCs/>
        </w:rPr>
        <w:t>certificaiton</w:t>
      </w:r>
      <w:proofErr w:type="spellEnd"/>
    </w:p>
    <w:p w:rsidR="005523E6" w:rsidRDefault="005523E6" w:rsidP="005523E6">
      <w:pPr>
        <w:pStyle w:val="ListParagraph"/>
        <w:numPr>
          <w:ilvl w:val="1"/>
          <w:numId w:val="21"/>
        </w:numPr>
        <w:spacing w:line="240" w:lineRule="auto"/>
        <w:rPr>
          <w:bCs/>
        </w:rPr>
      </w:pPr>
      <w:r>
        <w:rPr>
          <w:bCs/>
        </w:rPr>
        <w:t>Report returns users meet criteria with …</w:t>
      </w:r>
    </w:p>
    <w:p w:rsidR="005523E6" w:rsidRDefault="005523E6" w:rsidP="005523E6">
      <w:pPr>
        <w:pStyle w:val="ListParagraph"/>
        <w:numPr>
          <w:ilvl w:val="2"/>
          <w:numId w:val="21"/>
        </w:numPr>
        <w:spacing w:line="240" w:lineRule="auto"/>
        <w:rPr>
          <w:bCs/>
        </w:rPr>
      </w:pPr>
      <w:r>
        <w:rPr>
          <w:bCs/>
        </w:rPr>
        <w:t>Test Modules Passed</w:t>
      </w:r>
    </w:p>
    <w:p w:rsidR="005523E6" w:rsidRDefault="005523E6" w:rsidP="005523E6">
      <w:pPr>
        <w:pStyle w:val="ListParagraph"/>
        <w:numPr>
          <w:ilvl w:val="2"/>
          <w:numId w:val="21"/>
        </w:numPr>
        <w:spacing w:line="240" w:lineRule="auto"/>
        <w:rPr>
          <w:bCs/>
        </w:rPr>
      </w:pPr>
      <w:r>
        <w:rPr>
          <w:bCs/>
        </w:rPr>
        <w:t>Date of first certification</w:t>
      </w:r>
    </w:p>
    <w:p w:rsidR="005523E6" w:rsidRDefault="005523E6" w:rsidP="005523E6">
      <w:pPr>
        <w:pStyle w:val="ListParagraph"/>
        <w:numPr>
          <w:ilvl w:val="2"/>
          <w:numId w:val="21"/>
        </w:numPr>
        <w:spacing w:line="240" w:lineRule="auto"/>
        <w:rPr>
          <w:bCs/>
        </w:rPr>
      </w:pPr>
      <w:r>
        <w:rPr>
          <w:bCs/>
        </w:rPr>
        <w:t>Date of last certification</w:t>
      </w:r>
    </w:p>
    <w:p w:rsidR="005523E6" w:rsidRDefault="005523E6" w:rsidP="005523E6">
      <w:pPr>
        <w:pStyle w:val="ListParagraph"/>
        <w:numPr>
          <w:ilvl w:val="2"/>
          <w:numId w:val="21"/>
        </w:numPr>
        <w:spacing w:line="240" w:lineRule="auto"/>
        <w:rPr>
          <w:bCs/>
        </w:rPr>
      </w:pPr>
      <w:r>
        <w:rPr>
          <w:bCs/>
        </w:rPr>
        <w:t>Status: “Up to Date” or “Additional Tests Required”</w:t>
      </w:r>
    </w:p>
    <w:p w:rsidR="005523E6" w:rsidRDefault="005523E6">
      <w:pPr>
        <w:spacing w:line="240" w:lineRule="auto"/>
        <w:rPr>
          <w:bCs/>
        </w:rPr>
      </w:pPr>
      <w:r>
        <w:rPr>
          <w:bCs/>
        </w:rPr>
        <w:br w:type="page"/>
      </w:r>
    </w:p>
    <w:p w:rsidR="0013486F" w:rsidRDefault="0013486F" w:rsidP="0013486F">
      <w:pPr>
        <w:pStyle w:val="ListParagraph"/>
        <w:spacing w:line="240" w:lineRule="auto"/>
        <w:rPr>
          <w:bCs/>
        </w:rPr>
      </w:pPr>
    </w:p>
    <w:p w:rsidR="005523E6" w:rsidRPr="005523E6" w:rsidRDefault="005523E6" w:rsidP="005523E6">
      <w:pPr>
        <w:pStyle w:val="ListParagraph"/>
        <w:numPr>
          <w:ilvl w:val="0"/>
          <w:numId w:val="21"/>
        </w:numPr>
        <w:spacing w:line="240" w:lineRule="auto"/>
        <w:rPr>
          <w:bCs/>
        </w:rPr>
      </w:pPr>
      <w:r>
        <w:rPr>
          <w:bCs/>
        </w:rPr>
        <w:t>Dealer Report</w:t>
      </w:r>
    </w:p>
    <w:p w:rsidR="005523E6" w:rsidRDefault="005523E6" w:rsidP="005523E6">
      <w:pPr>
        <w:pStyle w:val="ListParagraph"/>
        <w:numPr>
          <w:ilvl w:val="1"/>
          <w:numId w:val="24"/>
        </w:numPr>
        <w:rPr>
          <w:bCs/>
        </w:rPr>
      </w:pPr>
      <w:r>
        <w:rPr>
          <w:bCs/>
        </w:rPr>
        <w:t>Criteria:</w:t>
      </w:r>
    </w:p>
    <w:p w:rsidR="005523E6" w:rsidRPr="005523E6" w:rsidRDefault="005523E6" w:rsidP="005523E6">
      <w:pPr>
        <w:pStyle w:val="ListParagraph"/>
        <w:numPr>
          <w:ilvl w:val="2"/>
          <w:numId w:val="24"/>
        </w:numPr>
        <w:rPr>
          <w:bCs/>
        </w:rPr>
      </w:pPr>
      <w:r w:rsidRPr="005523E6">
        <w:rPr>
          <w:bCs/>
        </w:rPr>
        <w:t>Dealer name</w:t>
      </w:r>
    </w:p>
    <w:p w:rsidR="005523E6" w:rsidRPr="005523E6" w:rsidRDefault="005523E6" w:rsidP="005523E6">
      <w:pPr>
        <w:pStyle w:val="ListParagraph"/>
        <w:numPr>
          <w:ilvl w:val="2"/>
          <w:numId w:val="24"/>
        </w:numPr>
        <w:rPr>
          <w:bCs/>
        </w:rPr>
      </w:pPr>
      <w:r w:rsidRPr="005523E6">
        <w:rPr>
          <w:bCs/>
        </w:rPr>
        <w:t>Store number</w:t>
      </w:r>
    </w:p>
    <w:p w:rsidR="005523E6" w:rsidRPr="005523E6" w:rsidRDefault="005523E6" w:rsidP="005523E6">
      <w:pPr>
        <w:pStyle w:val="ListParagraph"/>
        <w:numPr>
          <w:ilvl w:val="2"/>
          <w:numId w:val="24"/>
        </w:numPr>
        <w:rPr>
          <w:bCs/>
        </w:rPr>
      </w:pPr>
      <w:r w:rsidRPr="005523E6">
        <w:rPr>
          <w:bCs/>
        </w:rPr>
        <w:t>State</w:t>
      </w:r>
    </w:p>
    <w:p w:rsidR="005523E6" w:rsidRPr="005523E6" w:rsidRDefault="005523E6" w:rsidP="005523E6">
      <w:pPr>
        <w:pStyle w:val="ListParagraph"/>
        <w:numPr>
          <w:ilvl w:val="2"/>
          <w:numId w:val="24"/>
        </w:numPr>
        <w:rPr>
          <w:bCs/>
        </w:rPr>
      </w:pPr>
      <w:r w:rsidRPr="005523E6">
        <w:rPr>
          <w:bCs/>
        </w:rPr>
        <w:t>Zip</w:t>
      </w:r>
    </w:p>
    <w:p w:rsidR="005523E6" w:rsidRPr="005523E6" w:rsidRDefault="005523E6" w:rsidP="005523E6">
      <w:pPr>
        <w:pStyle w:val="ListParagraph"/>
        <w:numPr>
          <w:ilvl w:val="2"/>
          <w:numId w:val="24"/>
        </w:numPr>
        <w:rPr>
          <w:bCs/>
        </w:rPr>
      </w:pPr>
      <w:r w:rsidRPr="005523E6">
        <w:rPr>
          <w:bCs/>
        </w:rPr>
        <w:t>Telephone Area Code</w:t>
      </w:r>
    </w:p>
    <w:p w:rsidR="005523E6" w:rsidRDefault="005523E6" w:rsidP="005523E6">
      <w:pPr>
        <w:pStyle w:val="ListParagraph"/>
        <w:numPr>
          <w:ilvl w:val="1"/>
          <w:numId w:val="21"/>
        </w:numPr>
        <w:rPr>
          <w:bCs/>
        </w:rPr>
      </w:pPr>
      <w:r w:rsidRPr="005523E6">
        <w:rPr>
          <w:bCs/>
        </w:rPr>
        <w:t>Report returns users (separated b</w:t>
      </w:r>
      <w:r>
        <w:rPr>
          <w:bCs/>
        </w:rPr>
        <w:t>y a line) who meet the criteria, and shows:</w:t>
      </w:r>
    </w:p>
    <w:p w:rsidR="005523E6" w:rsidRPr="005523E6" w:rsidRDefault="005523E6" w:rsidP="005523E6">
      <w:pPr>
        <w:pStyle w:val="ListParagraph"/>
        <w:numPr>
          <w:ilvl w:val="2"/>
          <w:numId w:val="21"/>
        </w:numPr>
        <w:spacing w:line="240" w:lineRule="auto"/>
        <w:rPr>
          <w:bCs/>
        </w:rPr>
      </w:pPr>
      <w:r>
        <w:rPr>
          <w:bCs/>
        </w:rPr>
        <w:t>Certifications – if ever certified, and Status: “Up to Date” or “Additional Tests Required”</w:t>
      </w:r>
    </w:p>
    <w:p w:rsidR="005523E6" w:rsidRDefault="005523E6" w:rsidP="005523E6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Tests Passed</w:t>
      </w:r>
    </w:p>
    <w:p w:rsidR="005523E6" w:rsidRDefault="005523E6" w:rsidP="005523E6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First login date</w:t>
      </w:r>
    </w:p>
    <w:p w:rsidR="00005785" w:rsidRDefault="005523E6" w:rsidP="00B139F3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L</w:t>
      </w:r>
      <w:r w:rsidRPr="00B67102">
        <w:rPr>
          <w:bCs/>
        </w:rPr>
        <w:t>ast login date</w:t>
      </w:r>
    </w:p>
    <w:p w:rsidR="00CC713D" w:rsidRDefault="00CC713D" w:rsidP="00B139F3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 xml:space="preserve">Post </w:t>
      </w:r>
      <w:r w:rsidR="00FD1231">
        <w:rPr>
          <w:bCs/>
        </w:rPr>
        <w:t>User Su</w:t>
      </w:r>
      <w:r>
        <w:rPr>
          <w:bCs/>
        </w:rPr>
        <w:t>rvey</w:t>
      </w:r>
      <w:r w:rsidR="00FD1231">
        <w:rPr>
          <w:bCs/>
        </w:rPr>
        <w:t xml:space="preserve"> Report</w:t>
      </w:r>
    </w:p>
    <w:p w:rsidR="00CC713D" w:rsidRDefault="00CC713D" w:rsidP="00CC713D">
      <w:pPr>
        <w:pStyle w:val="ListParagraph"/>
        <w:numPr>
          <w:ilvl w:val="1"/>
          <w:numId w:val="21"/>
        </w:numPr>
        <w:rPr>
          <w:bCs/>
        </w:rPr>
      </w:pPr>
      <w:r>
        <w:rPr>
          <w:bCs/>
        </w:rPr>
        <w:t>Criteria</w:t>
      </w:r>
    </w:p>
    <w:p w:rsidR="00CC713D" w:rsidRDefault="00CC713D" w:rsidP="00CC713D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Certification type</w:t>
      </w:r>
    </w:p>
    <w:p w:rsidR="00CC713D" w:rsidRDefault="00CC713D" w:rsidP="00CC713D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Date range of last date certified</w:t>
      </w:r>
    </w:p>
    <w:p w:rsidR="00CC713D" w:rsidRDefault="00CC713D" w:rsidP="00CC713D">
      <w:pPr>
        <w:pStyle w:val="ListParagraph"/>
        <w:numPr>
          <w:ilvl w:val="2"/>
          <w:numId w:val="21"/>
        </w:numPr>
        <w:rPr>
          <w:bCs/>
        </w:rPr>
      </w:pPr>
      <w:r>
        <w:rPr>
          <w:bCs/>
        </w:rPr>
        <w:t>This report just returns back survey responses for each user</w:t>
      </w:r>
      <w:r w:rsidR="00FD1231">
        <w:rPr>
          <w:bCs/>
        </w:rPr>
        <w:t xml:space="preserve"> who meets the criteria</w:t>
      </w:r>
      <w:r>
        <w:rPr>
          <w:bCs/>
        </w:rPr>
        <w:t>, separated by a line.</w:t>
      </w:r>
    </w:p>
    <w:p w:rsidR="00CC713D" w:rsidRDefault="00B139F3" w:rsidP="00CC713D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Report Actions</w:t>
      </w:r>
    </w:p>
    <w:p w:rsidR="00B139F3" w:rsidRPr="00CC713D" w:rsidRDefault="00B139F3" w:rsidP="00CC713D">
      <w:pPr>
        <w:pStyle w:val="ListParagraph"/>
        <w:rPr>
          <w:bCs/>
        </w:rPr>
      </w:pPr>
      <w:r w:rsidRPr="00CC713D">
        <w:rPr>
          <w:bCs/>
        </w:rPr>
        <w:t>When a report is run – the results page has choices at the top:</w:t>
      </w:r>
    </w:p>
    <w:p w:rsidR="00B139F3" w:rsidRPr="00B139F3" w:rsidRDefault="00B139F3" w:rsidP="00B139F3">
      <w:pPr>
        <w:pStyle w:val="ListParagraph"/>
        <w:numPr>
          <w:ilvl w:val="1"/>
          <w:numId w:val="21"/>
        </w:numPr>
        <w:rPr>
          <w:bCs/>
        </w:rPr>
      </w:pPr>
      <w:r w:rsidRPr="00B139F3">
        <w:rPr>
          <w:bCs/>
        </w:rPr>
        <w:t>Export Results – Makes Data Table</w:t>
      </w:r>
    </w:p>
    <w:p w:rsidR="00B139F3" w:rsidRPr="00B139F3" w:rsidRDefault="00B139F3" w:rsidP="00B139F3">
      <w:pPr>
        <w:pStyle w:val="ListParagraph"/>
        <w:numPr>
          <w:ilvl w:val="1"/>
          <w:numId w:val="21"/>
        </w:numPr>
        <w:rPr>
          <w:bCs/>
        </w:rPr>
      </w:pPr>
      <w:r w:rsidRPr="00B139F3">
        <w:rPr>
          <w:bCs/>
        </w:rPr>
        <w:t>Export Email Addresses -- allows for export of email addresses in simple text file, separated by a semicolon (in case admin wants to send from another system).</w:t>
      </w:r>
    </w:p>
    <w:p w:rsidR="00B139F3" w:rsidRPr="00B139F3" w:rsidRDefault="00B139F3" w:rsidP="00B139F3">
      <w:pPr>
        <w:pStyle w:val="ListParagraph"/>
        <w:numPr>
          <w:ilvl w:val="1"/>
          <w:numId w:val="21"/>
        </w:numPr>
        <w:rPr>
          <w:bCs/>
        </w:rPr>
      </w:pPr>
      <w:r w:rsidRPr="00B139F3">
        <w:rPr>
          <w:bCs/>
        </w:rPr>
        <w:t>Email to users</w:t>
      </w:r>
    </w:p>
    <w:p w:rsidR="00B139F3" w:rsidRPr="00B139F3" w:rsidRDefault="00B139F3" w:rsidP="00B139F3">
      <w:pPr>
        <w:pStyle w:val="ListParagraph"/>
        <w:numPr>
          <w:ilvl w:val="2"/>
          <w:numId w:val="21"/>
        </w:numPr>
        <w:rPr>
          <w:bCs/>
        </w:rPr>
      </w:pPr>
      <w:r w:rsidRPr="00B139F3">
        <w:rPr>
          <w:bCs/>
        </w:rPr>
        <w:t>Email window opens, with email addresses from report, ready to type and send</w:t>
      </w:r>
    </w:p>
    <w:p w:rsidR="00B139F3" w:rsidRPr="00B139F3" w:rsidRDefault="00B139F3" w:rsidP="00B139F3">
      <w:pPr>
        <w:pStyle w:val="ListParagraph"/>
        <w:numPr>
          <w:ilvl w:val="2"/>
          <w:numId w:val="21"/>
        </w:numPr>
        <w:rPr>
          <w:bCs/>
        </w:rPr>
      </w:pPr>
      <w:r w:rsidRPr="00B139F3">
        <w:rPr>
          <w:bCs/>
        </w:rPr>
        <w:t>Email uses html template file for formatting</w:t>
      </w:r>
    </w:p>
    <w:p w:rsidR="00B139F3" w:rsidRPr="00B139F3" w:rsidRDefault="00B139F3" w:rsidP="00B139F3">
      <w:pPr>
        <w:pStyle w:val="ListParagraph"/>
        <w:numPr>
          <w:ilvl w:val="2"/>
          <w:numId w:val="21"/>
        </w:numPr>
        <w:rPr>
          <w:bCs/>
        </w:rPr>
      </w:pPr>
      <w:r w:rsidRPr="00B139F3">
        <w:rPr>
          <w:bCs/>
        </w:rPr>
        <w:t>Record of emails sent stored in data table</w:t>
      </w:r>
    </w:p>
    <w:p w:rsidR="00B139F3" w:rsidRPr="00B139F3" w:rsidRDefault="00B139F3" w:rsidP="00B139F3">
      <w:pPr>
        <w:pStyle w:val="ListParagraph"/>
        <w:numPr>
          <w:ilvl w:val="2"/>
          <w:numId w:val="21"/>
        </w:numPr>
        <w:rPr>
          <w:bCs/>
        </w:rPr>
      </w:pPr>
      <w:r w:rsidRPr="00B139F3">
        <w:rPr>
          <w:bCs/>
        </w:rPr>
        <w:t>Replies sent to Training Coordinator</w:t>
      </w:r>
    </w:p>
    <w:p w:rsidR="00B139F3" w:rsidRDefault="00B139F3" w:rsidP="00B139F3">
      <w:pPr>
        <w:pStyle w:val="ListParagraph"/>
        <w:ind w:left="1080"/>
        <w:rPr>
          <w:bCs/>
        </w:rPr>
      </w:pPr>
    </w:p>
    <w:p w:rsidR="00B139F3" w:rsidRDefault="00B139F3" w:rsidP="00B139F3">
      <w:pPr>
        <w:spacing w:line="240" w:lineRule="auto"/>
        <w:ind w:left="360"/>
        <w:rPr>
          <w:bCs/>
        </w:rPr>
      </w:pPr>
      <w:r>
        <w:rPr>
          <w:bCs/>
        </w:rPr>
        <w:br w:type="page"/>
      </w:r>
    </w:p>
    <w:p w:rsidR="00B139F3" w:rsidRPr="00B139F3" w:rsidRDefault="00B139F3" w:rsidP="00B139F3">
      <w:pPr>
        <w:pStyle w:val="ListParagraph"/>
        <w:ind w:left="2160"/>
        <w:rPr>
          <w:bCs/>
        </w:rPr>
      </w:pPr>
    </w:p>
    <w:p w:rsidR="00005785" w:rsidRDefault="000057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</w:rPr>
        <w:t>Management of system settings:</w:t>
      </w:r>
    </w:p>
    <w:p w:rsidR="00B139F3" w:rsidRDefault="00B139F3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</w:p>
    <w:p w:rsidR="00F077B9" w:rsidRDefault="00B139F3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</w:rPr>
        <w:t>Admin Settings</w:t>
      </w:r>
    </w:p>
    <w:p w:rsidR="00F077B9" w:rsidRDefault="00F077B9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</w:p>
    <w:p w:rsidR="00F077B9" w:rsidRDefault="00F077B9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2757830</wp:posOffset>
                </wp:positionH>
                <wp:positionV relativeFrom="paragraph">
                  <wp:posOffset>356235</wp:posOffset>
                </wp:positionV>
                <wp:extent cx="629108" cy="299923"/>
                <wp:effectExtent l="0" t="0" r="19050" b="24130"/>
                <wp:wrapNone/>
                <wp:docPr id="2057" name="Oval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8" cy="2999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57" o:spid="_x0000_s1026" style="position:absolute;margin-left:217.15pt;margin-top:28.05pt;width:49.55pt;height: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" filled="f" strokecolor="#c00000" strokeweight="2pt"/>
            </w:pict>
          </mc:Fallback>
        </mc:AlternateContent>
      </w:r>
      <w:r w:rsidRPr="00F077B9">
        <w:rPr>
          <w:b/>
          <w:bCs/>
          <w:noProof/>
        </w:rPr>
        <w:drawing>
          <wp:inline distT="0" distB="0" distL="0" distR="0" wp14:anchorId="35C57ABB" wp14:editId="74022D20">
            <wp:extent cx="5543584" cy="658368"/>
            <wp:effectExtent l="0" t="0" r="0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78519"/>
                    <a:stretch/>
                  </pic:blipFill>
                  <pic:spPr bwMode="auto">
                    <a:xfrm>
                      <a:off x="0" y="0"/>
                      <a:ext cx="5543550" cy="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7B9" w:rsidRDefault="00F077B9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</w:p>
    <w:p w:rsidR="00B139F3" w:rsidRDefault="00B139F3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 w:rsidRPr="00B139F3">
        <w:rPr>
          <w:b/>
          <w:bCs/>
          <w:noProof/>
        </w:rPr>
        <w:drawing>
          <wp:inline distT="0" distB="0" distL="0" distR="0" wp14:anchorId="3FFC3BD1" wp14:editId="4A8FA39B">
            <wp:extent cx="5943600" cy="2490470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2" t="40036" r="30974" b="29982"/>
                    <a:stretch/>
                  </pic:blipFill>
                  <pic:spPr bwMode="auto">
                    <a:xfrm>
                      <a:off x="0" y="0"/>
                      <a:ext cx="59436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39F3" w:rsidRDefault="00B139F3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</w:p>
    <w:p w:rsidR="00B139F3" w:rsidRDefault="00B139F3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</w:p>
    <w:p w:rsidR="00B139F3" w:rsidRPr="00B139F3" w:rsidRDefault="00B139F3" w:rsidP="00B139F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</w:p>
    <w:p w:rsidR="00F077B9" w:rsidRDefault="00F077B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Email address</w:t>
      </w:r>
      <w:r w:rsidR="00523270">
        <w:t>es</w:t>
      </w:r>
      <w:r>
        <w:t xml:space="preserve"> for system notifications</w:t>
      </w:r>
    </w:p>
    <w:p w:rsidR="00005785" w:rsidRDefault="00F077B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Global </w:t>
      </w:r>
      <w:r w:rsidR="00005785">
        <w:t xml:space="preserve">Pass and </w:t>
      </w:r>
      <w:r>
        <w:t xml:space="preserve">Fail </w:t>
      </w:r>
      <w:r w:rsidR="00005785">
        <w:t>grades</w:t>
      </w:r>
      <w:r w:rsidR="00B139F3">
        <w:t xml:space="preserve"> </w:t>
      </w:r>
      <w:r>
        <w:t>for all tests</w:t>
      </w:r>
    </w:p>
    <w:p w:rsidR="00005785" w:rsidRDefault="000057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Approved Dealer List</w:t>
      </w:r>
    </w:p>
    <w:p w:rsidR="00CC713D" w:rsidRDefault="005232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Job Classification List</w:t>
      </w:r>
    </w:p>
    <w:p w:rsidR="00CC713D" w:rsidRDefault="00CC713D" w:rsidP="00CC71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Post user survey</w:t>
      </w:r>
    </w:p>
    <w:p w:rsidR="00CC713D" w:rsidRDefault="00CC713D" w:rsidP="00CC713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How it works:</w:t>
      </w:r>
    </w:p>
    <w:p w:rsidR="00CC713D" w:rsidRDefault="00CC713D" w:rsidP="00CC713D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User gets an email after they complete a certification with link to survey</w:t>
      </w:r>
    </w:p>
    <w:p w:rsidR="00FD1231" w:rsidRDefault="00FD1231" w:rsidP="00FD1231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The survey records which certification they passed</w:t>
      </w:r>
    </w:p>
    <w:p w:rsidR="00FD1231" w:rsidRDefault="00FD1231" w:rsidP="00FD1231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Questions are added to the survey in the Admin Settings section of the admin app – but the questions are added just like a test</w:t>
      </w:r>
    </w:p>
    <w:p w:rsidR="00FD1231" w:rsidRDefault="00FD1231" w:rsidP="00FD1231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Users who get survey links will be returned to the site (they do not need to sign in</w:t>
      </w:r>
    </w:p>
    <w:p w:rsidR="00FD1231" w:rsidRDefault="00FD1231" w:rsidP="00FD1231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Survey does not ask for name at any time</w:t>
      </w:r>
    </w:p>
    <w:p w:rsidR="00FD1231" w:rsidRDefault="00FD1231" w:rsidP="00FD1231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Survey responses included multiple choice, or text responses</w:t>
      </w:r>
    </w:p>
    <w:p w:rsidR="00523270" w:rsidRDefault="00FD1231" w:rsidP="00FD1231">
      <w:pPr>
        <w:pStyle w:val="ListParagraph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Surveys can be filtered by date, certification type.</w:t>
      </w:r>
    </w:p>
    <w:p w:rsidR="00523270" w:rsidRDefault="00523270">
      <w:pPr>
        <w:spacing w:line="240" w:lineRule="auto"/>
      </w:pPr>
      <w:r>
        <w:br w:type="page"/>
      </w: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</w:p>
    <w:p w:rsidR="00F077B9" w:rsidRDefault="00F077B9" w:rsidP="00F077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 System Emails</w:t>
      </w:r>
      <w:r w:rsidR="00EB01B6">
        <w:t xml:space="preserve">) </w:t>
      </w:r>
      <w:r w:rsidR="00EB01B6" w:rsidRPr="00EB01B6">
        <w:rPr>
          <w:color w:val="auto"/>
          <w:sz w:val="28"/>
          <w:szCs w:val="28"/>
          <w:highlight w:val="green"/>
        </w:rPr>
        <w:t>Done</w:t>
      </w:r>
    </w:p>
    <w:p w:rsidR="00F077B9" w:rsidRDefault="00F077B9" w:rsidP="00F077B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72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29C27" wp14:editId="323D4C77">
                <wp:simplePos x="0" y="0"/>
                <wp:positionH relativeFrom="column">
                  <wp:posOffset>3759987</wp:posOffset>
                </wp:positionH>
                <wp:positionV relativeFrom="paragraph">
                  <wp:posOffset>371703</wp:posOffset>
                </wp:positionV>
                <wp:extent cx="629108" cy="299923"/>
                <wp:effectExtent l="0" t="0" r="19050" b="24130"/>
                <wp:wrapNone/>
                <wp:docPr id="2059" name="Oval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8" cy="2999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59" o:spid="_x0000_s1026" style="position:absolute;margin-left:296.05pt;margin-top:29.25pt;width:49.55pt;height:2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" filled="f" strokecolor="#c00000" strokeweight="2pt"/>
            </w:pict>
          </mc:Fallback>
        </mc:AlternateContent>
      </w:r>
      <w:r w:rsidRPr="00F077B9">
        <w:rPr>
          <w:b/>
          <w:bCs/>
          <w:noProof/>
        </w:rPr>
        <w:drawing>
          <wp:inline distT="0" distB="0" distL="0" distR="0" wp14:anchorId="1EC45A5B" wp14:editId="6DCB16C5">
            <wp:extent cx="5543584" cy="658368"/>
            <wp:effectExtent l="0" t="0" r="0" b="8890"/>
            <wp:docPr id="20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78519"/>
                    <a:stretch/>
                  </pic:blipFill>
                  <pic:spPr bwMode="auto">
                    <a:xfrm>
                      <a:off x="0" y="0"/>
                      <a:ext cx="5543550" cy="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819" w:rsidRDefault="003D0819" w:rsidP="003D081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color w:val="auto"/>
        </w:rPr>
      </w:pPr>
      <w:r>
        <w:rPr>
          <w:color w:val="auto"/>
        </w:rPr>
        <w:t xml:space="preserve">The </w:t>
      </w:r>
      <w:r w:rsidRPr="00D5151B">
        <w:rPr>
          <w:color w:val="auto"/>
        </w:rPr>
        <w:t xml:space="preserve">System Emails </w:t>
      </w:r>
      <w:r>
        <w:rPr>
          <w:color w:val="auto"/>
        </w:rPr>
        <w:t xml:space="preserve">section in the admin </w:t>
      </w:r>
      <w:r w:rsidRPr="00D5151B">
        <w:rPr>
          <w:color w:val="auto"/>
        </w:rPr>
        <w:t xml:space="preserve">should include </w:t>
      </w:r>
      <w:r>
        <w:rPr>
          <w:color w:val="auto"/>
        </w:rPr>
        <w:t>categories for</w:t>
      </w:r>
    </w:p>
    <w:p w:rsidR="003D0819" w:rsidRDefault="003D0819" w:rsidP="003D081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1800"/>
        <w:rPr>
          <w:color w:val="auto"/>
        </w:rPr>
      </w:pPr>
      <w:r>
        <w:rPr>
          <w:color w:val="auto"/>
        </w:rPr>
        <w:t>Consumer Emails</w:t>
      </w:r>
    </w:p>
    <w:p w:rsidR="003D0819" w:rsidRDefault="003D0819" w:rsidP="003D081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1800"/>
        <w:rPr>
          <w:color w:val="auto"/>
        </w:rPr>
      </w:pPr>
      <w:r w:rsidRPr="003D0819">
        <w:rPr>
          <w:color w:val="auto"/>
        </w:rPr>
        <w:t xml:space="preserve">Passenger and Light Truck Dealer </w:t>
      </w:r>
      <w:r>
        <w:rPr>
          <w:color w:val="auto"/>
        </w:rPr>
        <w:t>Emails</w:t>
      </w:r>
      <w:r w:rsidRPr="003D0819">
        <w:rPr>
          <w:color w:val="auto"/>
        </w:rPr>
        <w:t xml:space="preserve"> </w:t>
      </w:r>
    </w:p>
    <w:p w:rsidR="003D0819" w:rsidRDefault="003D0819" w:rsidP="003D081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1800"/>
        <w:rPr>
          <w:color w:val="auto"/>
        </w:rPr>
      </w:pPr>
      <w:r w:rsidRPr="003D0819">
        <w:rPr>
          <w:color w:val="auto"/>
        </w:rPr>
        <w:t>Commercial Dealer</w:t>
      </w:r>
      <w:r>
        <w:rPr>
          <w:color w:val="auto"/>
        </w:rPr>
        <w:t xml:space="preserve"> Emails</w:t>
      </w:r>
    </w:p>
    <w:p w:rsidR="003D0819" w:rsidRPr="003D0819" w:rsidRDefault="003D0819" w:rsidP="003D081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1800"/>
        <w:rPr>
          <w:color w:val="auto"/>
        </w:rPr>
      </w:pPr>
      <w:r w:rsidRPr="003D0819">
        <w:rPr>
          <w:color w:val="auto"/>
        </w:rPr>
        <w:t xml:space="preserve">Admin Emails. </w:t>
      </w:r>
    </w:p>
    <w:p w:rsidR="003D0819" w:rsidRDefault="003D0819" w:rsidP="003D08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</w:p>
    <w:p w:rsidR="003D0819" w:rsidRDefault="003D0819">
      <w:pPr>
        <w:spacing w:line="240" w:lineRule="auto"/>
      </w:pP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Consumer Emails</w:t>
      </w:r>
    </w:p>
    <w:p w:rsidR="00523270" w:rsidRDefault="00523270" w:rsidP="00523270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Welcome email</w:t>
      </w: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720"/>
      </w:pP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 xml:space="preserve">Passenger and Light Truck Dealer Emails </w:t>
      </w:r>
    </w:p>
    <w:p w:rsidR="00523270" w:rsidRDefault="00523270" w:rsidP="00523270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New User: Activation pending</w:t>
      </w:r>
    </w:p>
    <w:p w:rsidR="00523270" w:rsidRDefault="00523270" w:rsidP="00523270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Welcome – (Activation approved)</w:t>
      </w:r>
    </w:p>
    <w:p w:rsidR="00CC713D" w:rsidRDefault="00CC713D" w:rsidP="00523270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Full Certification note – with link to post user survey</w:t>
      </w:r>
    </w:p>
    <w:p w:rsidR="00523270" w:rsidRDefault="00523270" w:rsidP="00523270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Inactive Account notice (for users trying to log in who are deactivated)</w:t>
      </w:r>
    </w:p>
    <w:p w:rsidR="00523270" w:rsidRDefault="00523270" w:rsidP="00523270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1440"/>
      </w:pP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Commercial Dealer Emails</w:t>
      </w:r>
    </w:p>
    <w:p w:rsidR="00523270" w:rsidRDefault="00523270" w:rsidP="00523270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New User: Activation pending</w:t>
      </w:r>
    </w:p>
    <w:p w:rsidR="00523270" w:rsidRDefault="00523270" w:rsidP="00523270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Welcome – (Activation approved)</w:t>
      </w:r>
    </w:p>
    <w:p w:rsidR="00CC713D" w:rsidRDefault="00CC713D" w:rsidP="00CC713D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Full Certification note – with link to post user survey</w:t>
      </w:r>
    </w:p>
    <w:p w:rsidR="00523270" w:rsidRDefault="00523270" w:rsidP="00523270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>Inactive Account notice (for users trying to log in who are deactivated)</w:t>
      </w:r>
    </w:p>
    <w:p w:rsidR="00005785" w:rsidRDefault="00005785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</w:p>
    <w:p w:rsidR="003D0819" w:rsidRDefault="00005785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Admin Emails:</w:t>
      </w:r>
    </w:p>
    <w:p w:rsidR="00005785" w:rsidRDefault="00005785" w:rsidP="0000578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New consumer has enrolled notice to admins</w:t>
      </w:r>
    </w:p>
    <w:p w:rsidR="00005785" w:rsidRDefault="00005785" w:rsidP="0000578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New Professional user has enrolled notice (dealer types)</w:t>
      </w:r>
    </w:p>
    <w:p w:rsidR="00CC713D" w:rsidRDefault="00CC713D" w:rsidP="0000578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  <w:r>
        <w:t>Full Certification Gift Email (to admins and gift admins)</w:t>
      </w: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</w:pPr>
    </w:p>
    <w:p w:rsidR="00523270" w:rsidRDefault="00523270" w:rsidP="0052327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1440"/>
      </w:pPr>
    </w:p>
    <w:p w:rsidR="00005785" w:rsidRPr="00744917" w:rsidRDefault="00005785" w:rsidP="005232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rPr>
          <w:b/>
        </w:rPr>
      </w:pPr>
      <w:r w:rsidRPr="00744917">
        <w:rPr>
          <w:b/>
        </w:rPr>
        <w:t>Administrator Account Management (Add/Edit/Delete)</w:t>
      </w:r>
    </w:p>
    <w:p w:rsidR="00744917" w:rsidRDefault="00CC713D" w:rsidP="0074491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36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8DCF14" wp14:editId="5A4DFADF">
                <wp:simplePos x="0" y="0"/>
                <wp:positionH relativeFrom="column">
                  <wp:posOffset>4179850</wp:posOffset>
                </wp:positionH>
                <wp:positionV relativeFrom="paragraph">
                  <wp:posOffset>367817</wp:posOffset>
                </wp:positionV>
                <wp:extent cx="628650" cy="299720"/>
                <wp:effectExtent l="0" t="0" r="19050" b="24130"/>
                <wp:wrapNone/>
                <wp:docPr id="2065" name="Oval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9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65" o:spid="_x0000_s1026" style="position:absolute;margin-left:329.1pt;margin-top:28.95pt;width:49.5pt;height:2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" filled="f" strokecolor="#c00000" strokeweight="2pt"/>
            </w:pict>
          </mc:Fallback>
        </mc:AlternateContent>
      </w:r>
      <w:r w:rsidRPr="00F077B9">
        <w:rPr>
          <w:b/>
          <w:bCs/>
          <w:noProof/>
        </w:rPr>
        <w:drawing>
          <wp:inline distT="0" distB="0" distL="0" distR="0" wp14:anchorId="7C9E1739" wp14:editId="57EDDA38">
            <wp:extent cx="5543584" cy="658368"/>
            <wp:effectExtent l="0" t="0" r="0" b="8890"/>
            <wp:docPr id="20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8" b="78519"/>
                    <a:stretch/>
                  </pic:blipFill>
                  <pic:spPr bwMode="auto">
                    <a:xfrm>
                      <a:off x="0" y="0"/>
                      <a:ext cx="5543550" cy="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917" w:rsidRDefault="00744917">
      <w:pPr>
        <w:spacing w:line="240" w:lineRule="auto"/>
      </w:pPr>
      <w:r>
        <w:br w:type="page"/>
      </w:r>
    </w:p>
    <w:p w:rsidR="00744917" w:rsidRDefault="00744917" w:rsidP="0074491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440"/>
        </w:tabs>
        <w:ind w:left="360"/>
      </w:pP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</w:p>
    <w:p w:rsidR="00CC7CCF" w:rsidRPr="00CC7CCF" w:rsidRDefault="00005785" w:rsidP="00CC7C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rPr>
          <w:b/>
          <w:bCs/>
        </w:rPr>
      </w:pPr>
      <w:r>
        <w:rPr>
          <w:b/>
          <w:bCs/>
        </w:rPr>
        <w:t xml:space="preserve">Responsive Design for Tablet display </w:t>
      </w:r>
      <w:proofErr w:type="gramStart"/>
      <w:r>
        <w:t>Should</w:t>
      </w:r>
      <w:proofErr w:type="gramEnd"/>
      <w:r>
        <w:t xml:space="preserve"> have basic formatting to fit properly on an </w:t>
      </w:r>
      <w:proofErr w:type="spellStart"/>
      <w:r>
        <w:t>ipad</w:t>
      </w:r>
      <w:proofErr w:type="spellEnd"/>
      <w:r>
        <w:t xml:space="preserve"> (public, testing and admin) See sample mockup below and PSD files for specific suggested layouts.</w:t>
      </w:r>
      <w:r w:rsidR="00CC7CCF">
        <w:t xml:space="preserve">   Site framing for tablets should be identical to the framing for www.gtradial-us.com</w:t>
      </w:r>
    </w:p>
    <w:p w:rsidR="00005785" w:rsidRDefault="00005785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:rsidR="00005785" w:rsidRDefault="00E94A87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noProof/>
        </w:rPr>
        <w:drawing>
          <wp:inline distT="0" distB="0" distL="0" distR="0">
            <wp:extent cx="4718304" cy="6060580"/>
            <wp:effectExtent l="0" t="0" r="6350" b="0"/>
            <wp:docPr id="9" name="Picture 9" descr="C:\Users\Daniel Murphy\AppData\Local\Microsoft\Windows\Temporary Internet Files\Content.Outlook\2HKOBPPE\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 Murphy\AppData\Local\Microsoft\Windows\Temporary Internet Files\Content.Outlook\2HKOBPPE\Image_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5" cy="60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7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CAD87A"/>
    <w:lvl w:ilvl="0" w:tplc="2BAA95E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AF2C052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2160" w:hanging="180"/>
      </w:pPr>
      <w:rPr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2BA48DC6">
      <w:start w:val="1"/>
      <w:numFmt w:val="lowerLetter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6FF68C8E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BDF2967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D490391C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6FD6D180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A3489DD6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">
    <w:nsid w:val="00000002"/>
    <w:multiLevelType w:val="hybridMultilevel"/>
    <w:tmpl w:val="00000002"/>
    <w:lvl w:ilvl="0" w:tplc="35D8063A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2BA48DC6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599E7D16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112E80D2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8C9CCB6A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23945540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C8E4748A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70A4BF14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E32EEB10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">
    <w:nsid w:val="01606D60"/>
    <w:multiLevelType w:val="hybridMultilevel"/>
    <w:tmpl w:val="34DA0B9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24B13AE"/>
    <w:multiLevelType w:val="hybridMultilevel"/>
    <w:tmpl w:val="5B74EB1C"/>
    <w:lvl w:ilvl="0" w:tplc="2BAA95E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AF2C052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2160" w:hanging="180"/>
      </w:pPr>
      <w:rPr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39A4514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6FF68C8E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BDF2967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D490391C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6FD6D180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A3489DD6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4">
    <w:nsid w:val="03022231"/>
    <w:multiLevelType w:val="hybridMultilevel"/>
    <w:tmpl w:val="ED6E4FD6"/>
    <w:lvl w:ilvl="0" w:tplc="2BA48DC6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86D1A"/>
    <w:multiLevelType w:val="hybridMultilevel"/>
    <w:tmpl w:val="0D028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C7665"/>
    <w:multiLevelType w:val="hybridMultilevel"/>
    <w:tmpl w:val="C08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D27A6"/>
    <w:multiLevelType w:val="hybridMultilevel"/>
    <w:tmpl w:val="99D2AA76"/>
    <w:lvl w:ilvl="0" w:tplc="0409000F">
      <w:start w:val="1"/>
      <w:numFmt w:val="decimal"/>
      <w:lvlText w:val="%1.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8">
    <w:nsid w:val="24505517"/>
    <w:multiLevelType w:val="hybridMultilevel"/>
    <w:tmpl w:val="4422304E"/>
    <w:lvl w:ilvl="0" w:tplc="2BAA95E4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AF2C052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2160" w:hanging="180"/>
      </w:pPr>
      <w:rPr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9152620E">
      <w:start w:val="1"/>
      <w:numFmt w:val="bullet"/>
      <w:lvlText w:val="•"/>
      <w:lvlJc w:val="left"/>
      <w:pPr>
        <w:tabs>
          <w:tab w:val="num" w:pos="2520"/>
        </w:tabs>
        <w:ind w:left="2880" w:hanging="360"/>
      </w:pPr>
      <w:rPr>
        <w:rFonts w:ascii="Arial" w:hAnsi="Arial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6FF68C8E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BDF2967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D490391C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6FD6D180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A3489DD6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9">
    <w:nsid w:val="2DB81CA6"/>
    <w:multiLevelType w:val="hybridMultilevel"/>
    <w:tmpl w:val="8BBAD4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E0A5F0D"/>
    <w:multiLevelType w:val="hybridMultilevel"/>
    <w:tmpl w:val="9146C178"/>
    <w:lvl w:ilvl="0" w:tplc="BFB4E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EC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724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64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EE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88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2F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321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905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67202F5"/>
    <w:multiLevelType w:val="hybridMultilevel"/>
    <w:tmpl w:val="34DA0B9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38777D94"/>
    <w:multiLevelType w:val="hybridMultilevel"/>
    <w:tmpl w:val="F5069312"/>
    <w:lvl w:ilvl="0" w:tplc="2BA48DC6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40A91"/>
    <w:multiLevelType w:val="hybridMultilevel"/>
    <w:tmpl w:val="1F88F48C"/>
    <w:lvl w:ilvl="0" w:tplc="5B5A0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A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07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CB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5A9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23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72A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0C6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43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B155480"/>
    <w:multiLevelType w:val="hybridMultilevel"/>
    <w:tmpl w:val="DD78E52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595138"/>
    <w:multiLevelType w:val="hybridMultilevel"/>
    <w:tmpl w:val="8BA6C7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606433"/>
    <w:multiLevelType w:val="hybridMultilevel"/>
    <w:tmpl w:val="A97C7520"/>
    <w:lvl w:ilvl="0" w:tplc="A9A47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8D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C81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61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46B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89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6C2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CD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40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F4D13FC"/>
    <w:multiLevelType w:val="hybridMultilevel"/>
    <w:tmpl w:val="34DA0B9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54F455A7"/>
    <w:multiLevelType w:val="hybridMultilevel"/>
    <w:tmpl w:val="82C66496"/>
    <w:lvl w:ilvl="0" w:tplc="6B38C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F63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88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80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0C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A4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64C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6B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CF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C903E4F"/>
    <w:multiLevelType w:val="hybridMultilevel"/>
    <w:tmpl w:val="8BBAD4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CAA25CA"/>
    <w:multiLevelType w:val="hybridMultilevel"/>
    <w:tmpl w:val="DE423562"/>
    <w:lvl w:ilvl="0" w:tplc="66928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C5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AE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43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E9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46B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AD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287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28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E0F30A8"/>
    <w:multiLevelType w:val="hybridMultilevel"/>
    <w:tmpl w:val="9A5E7E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F661549"/>
    <w:multiLevelType w:val="hybridMultilevel"/>
    <w:tmpl w:val="7A0483E0"/>
    <w:lvl w:ilvl="0" w:tplc="91526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3CDE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EEE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28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0C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48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01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CA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CE3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12D50F1"/>
    <w:multiLevelType w:val="hybridMultilevel"/>
    <w:tmpl w:val="DEA84C8A"/>
    <w:lvl w:ilvl="0" w:tplc="91526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406465"/>
    <w:multiLevelType w:val="hybridMultilevel"/>
    <w:tmpl w:val="A5BEDF72"/>
    <w:lvl w:ilvl="0" w:tplc="35D8063A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2BA48DC6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2160" w:hanging="180"/>
      </w:pPr>
      <w:rPr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112E80D2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8C9CCB6A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23945540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C8E4748A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70A4BF14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E32EEB10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5">
    <w:nsid w:val="637B2558"/>
    <w:multiLevelType w:val="hybridMultilevel"/>
    <w:tmpl w:val="96DE5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8C2C9C"/>
    <w:multiLevelType w:val="hybridMultilevel"/>
    <w:tmpl w:val="0D028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B3864"/>
    <w:multiLevelType w:val="hybridMultilevel"/>
    <w:tmpl w:val="3EFA5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60B27"/>
    <w:multiLevelType w:val="hybridMultilevel"/>
    <w:tmpl w:val="16C289EA"/>
    <w:lvl w:ilvl="0" w:tplc="91526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A6429"/>
    <w:multiLevelType w:val="hybridMultilevel"/>
    <w:tmpl w:val="8BBAD4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CD91F61"/>
    <w:multiLevelType w:val="hybridMultilevel"/>
    <w:tmpl w:val="0D028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362379"/>
    <w:multiLevelType w:val="hybridMultilevel"/>
    <w:tmpl w:val="1DC2E798"/>
    <w:lvl w:ilvl="0" w:tplc="5B100E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9698CC">
      <w:start w:val="370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92F7D4">
      <w:start w:val="370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FEF5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7C40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4E4A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CAC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C0A4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E9E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F6940BD"/>
    <w:multiLevelType w:val="hybridMultilevel"/>
    <w:tmpl w:val="84CE3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4"/>
  </w:num>
  <w:num w:numId="4">
    <w:abstractNumId w:val="11"/>
  </w:num>
  <w:num w:numId="5">
    <w:abstractNumId w:val="14"/>
  </w:num>
  <w:num w:numId="6">
    <w:abstractNumId w:val="12"/>
  </w:num>
  <w:num w:numId="7">
    <w:abstractNumId w:val="17"/>
  </w:num>
  <w:num w:numId="8">
    <w:abstractNumId w:val="2"/>
  </w:num>
  <w:num w:numId="9">
    <w:abstractNumId w:val="4"/>
  </w:num>
  <w:num w:numId="10">
    <w:abstractNumId w:val="3"/>
  </w:num>
  <w:num w:numId="11">
    <w:abstractNumId w:val="10"/>
  </w:num>
  <w:num w:numId="12">
    <w:abstractNumId w:val="16"/>
  </w:num>
  <w:num w:numId="13">
    <w:abstractNumId w:val="18"/>
  </w:num>
  <w:num w:numId="14">
    <w:abstractNumId w:val="22"/>
  </w:num>
  <w:num w:numId="15">
    <w:abstractNumId w:val="21"/>
  </w:num>
  <w:num w:numId="16">
    <w:abstractNumId w:val="6"/>
  </w:num>
  <w:num w:numId="17">
    <w:abstractNumId w:val="27"/>
  </w:num>
  <w:num w:numId="18">
    <w:abstractNumId w:val="26"/>
  </w:num>
  <w:num w:numId="19">
    <w:abstractNumId w:val="31"/>
  </w:num>
  <w:num w:numId="20">
    <w:abstractNumId w:val="23"/>
  </w:num>
  <w:num w:numId="21">
    <w:abstractNumId w:val="5"/>
  </w:num>
  <w:num w:numId="22">
    <w:abstractNumId w:val="20"/>
  </w:num>
  <w:num w:numId="23">
    <w:abstractNumId w:val="13"/>
  </w:num>
  <w:num w:numId="24">
    <w:abstractNumId w:val="30"/>
  </w:num>
  <w:num w:numId="25">
    <w:abstractNumId w:val="25"/>
  </w:num>
  <w:num w:numId="26">
    <w:abstractNumId w:val="15"/>
  </w:num>
  <w:num w:numId="27">
    <w:abstractNumId w:val="29"/>
  </w:num>
  <w:num w:numId="28">
    <w:abstractNumId w:val="7"/>
  </w:num>
  <w:num w:numId="29">
    <w:abstractNumId w:val="9"/>
  </w:num>
  <w:num w:numId="30">
    <w:abstractNumId w:val="19"/>
  </w:num>
  <w:num w:numId="31">
    <w:abstractNumId w:val="28"/>
  </w:num>
  <w:num w:numId="32">
    <w:abstractNumId w:val="32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20A"/>
    <w:rsid w:val="00005785"/>
    <w:rsid w:val="000948FC"/>
    <w:rsid w:val="0013486F"/>
    <w:rsid w:val="001A2BC1"/>
    <w:rsid w:val="001D1A32"/>
    <w:rsid w:val="001E65AA"/>
    <w:rsid w:val="00372EDA"/>
    <w:rsid w:val="003B5F47"/>
    <w:rsid w:val="003D0819"/>
    <w:rsid w:val="00414592"/>
    <w:rsid w:val="004A47BA"/>
    <w:rsid w:val="00523270"/>
    <w:rsid w:val="005523E6"/>
    <w:rsid w:val="006D3023"/>
    <w:rsid w:val="00744917"/>
    <w:rsid w:val="00883BE4"/>
    <w:rsid w:val="00987CF3"/>
    <w:rsid w:val="009D2D65"/>
    <w:rsid w:val="009F6872"/>
    <w:rsid w:val="00A3542A"/>
    <w:rsid w:val="00AB42ED"/>
    <w:rsid w:val="00AC27AF"/>
    <w:rsid w:val="00B139F3"/>
    <w:rsid w:val="00B67102"/>
    <w:rsid w:val="00BF6216"/>
    <w:rsid w:val="00C866E8"/>
    <w:rsid w:val="00CC713D"/>
    <w:rsid w:val="00CC7CCF"/>
    <w:rsid w:val="00D5151B"/>
    <w:rsid w:val="00E94A87"/>
    <w:rsid w:val="00EB01B6"/>
    <w:rsid w:val="00F00F2C"/>
    <w:rsid w:val="00F077B9"/>
    <w:rsid w:val="00F31990"/>
    <w:rsid w:val="00F9220A"/>
    <w:rsid w:val="00FC609B"/>
    <w:rsid w:val="00FD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1">
    <w:name w:val="heading 1"/>
    <w:basedOn w:val="Normal"/>
    <w:next w:val="Normal"/>
    <w:qFormat/>
    <w:rsid w:val="00EF7B96"/>
    <w:pPr>
      <w:spacing w:before="48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EF7B96"/>
    <w:pPr>
      <w:spacing w:before="360" w:after="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EF7B96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spacing w:before="240" w:after="40"/>
      <w:outlineLvl w:val="3"/>
    </w:pPr>
    <w:rPr>
      <w:i/>
      <w:iCs/>
      <w:color w:val="666666"/>
    </w:rPr>
  </w:style>
  <w:style w:type="paragraph" w:styleId="Heading5">
    <w:name w:val="heading 5"/>
    <w:basedOn w:val="Normal"/>
    <w:next w:val="Normal"/>
    <w:qFormat/>
    <w:rsid w:val="00EF7B96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F7B96"/>
    <w:pPr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qFormat/>
    <w:rsid w:val="00EF7B96"/>
    <w:pP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rsid w:val="00F922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220A"/>
    <w:rPr>
      <w:rFonts w:ascii="Tahoma" w:eastAsia="Arial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2E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rsid w:val="00094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C7CCF"/>
    <w:rPr>
      <w:color w:val="0000FF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FC609B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1">
    <w:name w:val="heading 1"/>
    <w:basedOn w:val="Normal"/>
    <w:next w:val="Normal"/>
    <w:qFormat/>
    <w:rsid w:val="00EF7B96"/>
    <w:pPr>
      <w:spacing w:before="48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EF7B96"/>
    <w:pPr>
      <w:spacing w:before="360" w:after="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EF7B96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spacing w:before="240" w:after="40"/>
      <w:outlineLvl w:val="3"/>
    </w:pPr>
    <w:rPr>
      <w:i/>
      <w:iCs/>
      <w:color w:val="666666"/>
    </w:rPr>
  </w:style>
  <w:style w:type="paragraph" w:styleId="Heading5">
    <w:name w:val="heading 5"/>
    <w:basedOn w:val="Normal"/>
    <w:next w:val="Normal"/>
    <w:qFormat/>
    <w:rsid w:val="00EF7B96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F7B96"/>
    <w:pPr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qFormat/>
    <w:rsid w:val="00EF7B96"/>
    <w:pP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rsid w:val="00F922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220A"/>
    <w:rPr>
      <w:rFonts w:ascii="Tahoma" w:eastAsia="Arial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2E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rsid w:val="00094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C7CCF"/>
    <w:rPr>
      <w:color w:val="0000FF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FC609B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85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2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14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6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8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769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2971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67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48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190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09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834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568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88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55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938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95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27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956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5950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883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484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36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368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294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1718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151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271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4810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213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1689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2602">
          <w:marLeft w:val="259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yotraining.ca/)" TargetMode="External"/><Relationship Id="rId13" Type="http://schemas.openxmlformats.org/officeDocument/2006/relationships/hyperlink" Target="http://toyotraining.ca/)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://www.gtradial-us.com" TargetMode="External"/><Relationship Id="rId12" Type="http://schemas.openxmlformats.org/officeDocument/2006/relationships/hyperlink" Target="http://toyotraining.ca/)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oyotraining.ca/)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hyperlink" Target="http://toyotraining.ca/)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toyotraining.ca/)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CBC9D-DFD9-4E98-9BCE-7A05660B7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19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Murphy</dc:creator>
  <cp:lastModifiedBy>Gaurav</cp:lastModifiedBy>
  <cp:revision>10</cp:revision>
  <dcterms:created xsi:type="dcterms:W3CDTF">2012-10-07T09:39:00Z</dcterms:created>
  <dcterms:modified xsi:type="dcterms:W3CDTF">2012-10-17T13:58:00Z</dcterms:modified>
</cp:coreProperties>
</file>